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FD2" w:rsidRDefault="002E3FD2" w:rsidP="002E3FD2">
      <w:pPr>
        <w:pStyle w:val="Bodytext31"/>
        <w:shd w:val="clear" w:color="auto" w:fill="auto"/>
        <w:spacing w:after="120" w:line="240" w:lineRule="auto"/>
        <w:jc w:val="center"/>
        <w:rPr>
          <w:rStyle w:val="hps"/>
          <w:color w:val="00B050"/>
          <w:sz w:val="40"/>
          <w:szCs w:val="40"/>
        </w:rPr>
      </w:pPr>
      <w:bookmarkStart w:id="0" w:name="_GoBack"/>
      <w:bookmarkEnd w:id="0"/>
      <w:r w:rsidRPr="00C4390A">
        <w:rPr>
          <w:rFonts w:cs="FreeSansBold"/>
          <w:b w:val="0"/>
          <w:bCs w:val="0"/>
          <w:noProof/>
          <w:color w:val="333333"/>
          <w:sz w:val="20"/>
          <w:szCs w:val="20"/>
          <w:lang w:eastAsia="bg-BG"/>
        </w:rPr>
        <w:drawing>
          <wp:anchor distT="0" distB="0" distL="114300" distR="114300" simplePos="0" relativeHeight="251659264" behindDoc="1" locked="0" layoutInCell="1" allowOverlap="1" wp14:anchorId="188B9E59" wp14:editId="3F467E7E">
            <wp:simplePos x="0" y="0"/>
            <wp:positionH relativeFrom="column">
              <wp:posOffset>-900430</wp:posOffset>
            </wp:positionH>
            <wp:positionV relativeFrom="paragraph">
              <wp:posOffset>120</wp:posOffset>
            </wp:positionV>
            <wp:extent cx="7698740" cy="2609850"/>
            <wp:effectExtent l="0" t="0" r="0" b="0"/>
            <wp:wrapThrough wrapText="bothSides">
              <wp:wrapPolygon edited="0">
                <wp:start x="0" y="0"/>
                <wp:lineTo x="0" y="21442"/>
                <wp:lineTo x="21539" y="21442"/>
                <wp:lineTo x="21539" y="0"/>
                <wp:lineTo x="0" y="0"/>
              </wp:wrapPolygon>
            </wp:wrapThrough>
            <wp:docPr id="3" name="Картина 3" descr="C:\Users\Krasimira Sokolova\Documents\0 EEN-BG (2015-2016)\WP5 Promotion\Брандиране\network_name_and_curve\NET-curve-vertical light ora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asimira Sokolova\Documents\0 EEN-BG (2015-2016)\WP5 Promotion\Брандиране\network_name_and_curve\NET-curve-vertical light orange.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7698740" cy="2609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E3FD2" w:rsidRPr="00847B85" w:rsidRDefault="002E3FD2" w:rsidP="002E3FD2">
      <w:pPr>
        <w:pStyle w:val="Bodytext31"/>
        <w:shd w:val="clear" w:color="auto" w:fill="auto"/>
        <w:spacing w:after="120" w:line="240" w:lineRule="auto"/>
        <w:jc w:val="center"/>
        <w:rPr>
          <w:rStyle w:val="Bodytext2Exact2"/>
          <w:color w:val="00B050"/>
          <w:sz w:val="40"/>
          <w:szCs w:val="40"/>
        </w:rPr>
      </w:pPr>
      <w:r w:rsidRPr="00847B85">
        <w:rPr>
          <w:rStyle w:val="hps"/>
          <w:color w:val="00B050"/>
          <w:sz w:val="40"/>
          <w:szCs w:val="40"/>
        </w:rPr>
        <w:t>Увеличаване на правата на</w:t>
      </w:r>
      <w:r w:rsidRPr="00847B85">
        <w:rPr>
          <w:color w:val="00B050"/>
          <w:sz w:val="40"/>
          <w:szCs w:val="40"/>
        </w:rPr>
        <w:t xml:space="preserve"> </w:t>
      </w:r>
      <w:r w:rsidRPr="00847B85">
        <w:rPr>
          <w:rStyle w:val="hps"/>
          <w:color w:val="00B050"/>
          <w:sz w:val="40"/>
          <w:szCs w:val="40"/>
        </w:rPr>
        <w:t>националните органи за защита на конкуренцията с цел повишаване на тяхната ефективност</w:t>
      </w:r>
    </w:p>
    <w:p w:rsidR="002E3FD2" w:rsidRPr="00847B85" w:rsidRDefault="002E3FD2" w:rsidP="002E3FD2">
      <w:pPr>
        <w:pStyle w:val="Bodytext31"/>
        <w:shd w:val="clear" w:color="auto" w:fill="auto"/>
        <w:spacing w:after="120" w:line="240" w:lineRule="auto"/>
        <w:rPr>
          <w:rStyle w:val="Bodytext2Exact2"/>
          <w:sz w:val="24"/>
          <w:szCs w:val="24"/>
        </w:rPr>
      </w:pPr>
    </w:p>
    <w:p w:rsidR="002E3FD2" w:rsidRPr="00847B85" w:rsidRDefault="002E3FD2" w:rsidP="002E3FD2">
      <w:pPr>
        <w:pStyle w:val="Bodytext31"/>
        <w:shd w:val="clear" w:color="auto" w:fill="auto"/>
        <w:spacing w:after="120" w:line="240" w:lineRule="auto"/>
        <w:rPr>
          <w:rStyle w:val="hps"/>
          <w:sz w:val="22"/>
          <w:szCs w:val="22"/>
        </w:rPr>
      </w:pPr>
      <w:r w:rsidRPr="00847B85">
        <w:rPr>
          <w:rStyle w:val="hps"/>
          <w:sz w:val="22"/>
          <w:szCs w:val="22"/>
        </w:rPr>
        <w:t>Полетата отбелязани</w:t>
      </w:r>
      <w:r w:rsidRPr="00847B85">
        <w:rPr>
          <w:sz w:val="22"/>
          <w:szCs w:val="22"/>
        </w:rPr>
        <w:t xml:space="preserve"> </w:t>
      </w:r>
      <w:r w:rsidRPr="00847B85">
        <w:rPr>
          <w:rStyle w:val="hps"/>
          <w:sz w:val="22"/>
          <w:szCs w:val="22"/>
        </w:rPr>
        <w:t xml:space="preserve">с </w:t>
      </w:r>
      <w:r w:rsidRPr="00847B85">
        <w:rPr>
          <w:rStyle w:val="hps"/>
          <w:color w:val="FF0000"/>
          <w:sz w:val="22"/>
          <w:szCs w:val="22"/>
        </w:rPr>
        <w:t>*</w:t>
      </w:r>
      <w:r w:rsidRPr="00847B85">
        <w:rPr>
          <w:rStyle w:val="hps"/>
          <w:sz w:val="22"/>
          <w:szCs w:val="22"/>
        </w:rPr>
        <w:t xml:space="preserve"> са задължителни</w:t>
      </w:r>
    </w:p>
    <w:p w:rsidR="002E3FD2" w:rsidRPr="00D10FB7" w:rsidRDefault="002E3FD2" w:rsidP="002E3FD2">
      <w:pPr>
        <w:pStyle w:val="Bodytext51"/>
        <w:shd w:val="clear" w:color="auto" w:fill="auto"/>
        <w:spacing w:before="0" w:after="120" w:line="240" w:lineRule="auto"/>
        <w:jc w:val="both"/>
        <w:rPr>
          <w:b w:val="0"/>
          <w:i/>
          <w:sz w:val="22"/>
          <w:szCs w:val="22"/>
        </w:rPr>
      </w:pPr>
      <w:r w:rsidRPr="00D10FB7">
        <w:rPr>
          <w:b w:val="0"/>
          <w:i/>
          <w:sz w:val="22"/>
          <w:szCs w:val="22"/>
        </w:rPr>
        <w:t>Предварителна бележка: Този въпросник е изготвен от Службите на Генерална дирекция Конкуренция, за да събере мнения относно прилагането на правилата за конкуренция в ЕС от страна на националните органи</w:t>
      </w:r>
      <w:r w:rsidRPr="00D10FB7">
        <w:rPr>
          <w:b w:val="0"/>
          <w:sz w:val="22"/>
          <w:szCs w:val="22"/>
        </w:rPr>
        <w:t xml:space="preserve"> </w:t>
      </w:r>
      <w:r w:rsidRPr="00D10FB7">
        <w:rPr>
          <w:b w:val="0"/>
          <w:i/>
          <w:sz w:val="22"/>
          <w:szCs w:val="22"/>
        </w:rPr>
        <w:t xml:space="preserve">за защита на конкуренцията. Въпросникът не отразява гледната точка на Европейската комисия и не засяга евентуални бъдещи нейни решения за по-нататъшни действия по този въпрос. </w:t>
      </w:r>
    </w:p>
    <w:p w:rsidR="002E3FD2" w:rsidRPr="002E3FD2" w:rsidRDefault="002E3FD2" w:rsidP="002E3FD2">
      <w:pPr>
        <w:pStyle w:val="Bodytext51"/>
        <w:shd w:val="clear" w:color="auto" w:fill="auto"/>
        <w:spacing w:before="0" w:after="120" w:line="240" w:lineRule="auto"/>
        <w:jc w:val="both"/>
        <w:rPr>
          <w:b w:val="0"/>
          <w:sz w:val="22"/>
          <w:szCs w:val="22"/>
          <w:u w:val="single"/>
          <w:lang w:val="en-US"/>
        </w:rPr>
      </w:pPr>
    </w:p>
    <w:p w:rsidR="002E3FD2" w:rsidRPr="00847B85" w:rsidRDefault="002E3FD2" w:rsidP="002E3FD2">
      <w:pPr>
        <w:pStyle w:val="Bodytext71"/>
        <w:numPr>
          <w:ilvl w:val="0"/>
          <w:numId w:val="34"/>
        </w:numPr>
        <w:shd w:val="clear" w:color="auto" w:fill="auto"/>
        <w:tabs>
          <w:tab w:val="left" w:pos="567"/>
        </w:tabs>
        <w:spacing w:before="0" w:after="120" w:line="240" w:lineRule="auto"/>
        <w:ind w:left="0" w:firstLine="0"/>
        <w:jc w:val="left"/>
        <w:rPr>
          <w:b/>
          <w:color w:val="00B050"/>
          <w:sz w:val="24"/>
          <w:szCs w:val="24"/>
        </w:rPr>
      </w:pPr>
      <w:r w:rsidRPr="00847B85">
        <w:rPr>
          <w:b/>
          <w:i w:val="0"/>
          <w:color w:val="00B050"/>
          <w:sz w:val="32"/>
          <w:szCs w:val="32"/>
          <w:u w:val="single"/>
        </w:rPr>
        <w:t>ЗА ВАС</w:t>
      </w:r>
      <w:r w:rsidRPr="00847B85">
        <w:rPr>
          <w:b/>
          <w:i w:val="0"/>
          <w:color w:val="00B050"/>
          <w:sz w:val="32"/>
          <w:szCs w:val="32"/>
        </w:rPr>
        <w:t xml:space="preserve"> </w:t>
      </w:r>
    </w:p>
    <w:p w:rsidR="002E3FD2" w:rsidRPr="00847B85" w:rsidRDefault="002E3FD2" w:rsidP="002E3FD2">
      <w:pPr>
        <w:pStyle w:val="Bodytext81"/>
        <w:shd w:val="clear" w:color="auto" w:fill="auto"/>
        <w:tabs>
          <w:tab w:val="left" w:pos="567"/>
        </w:tabs>
        <w:spacing w:before="0" w:after="120" w:line="240" w:lineRule="auto"/>
        <w:ind w:left="567" w:hanging="567"/>
        <w:jc w:val="left"/>
        <w:rPr>
          <w:rStyle w:val="Bodytext20"/>
          <w:b/>
          <w:sz w:val="22"/>
          <w:szCs w:val="22"/>
        </w:rPr>
      </w:pPr>
      <w:r w:rsidRPr="00847B85">
        <w:rPr>
          <w:rStyle w:val="Bodytext20"/>
          <w:b/>
          <w:sz w:val="22"/>
          <w:szCs w:val="22"/>
        </w:rPr>
        <w:t>1</w:t>
      </w:r>
      <w:r w:rsidRPr="00847B85">
        <w:rPr>
          <w:rStyle w:val="Bodytext20"/>
          <w:b/>
          <w:color w:val="FF0000"/>
          <w:sz w:val="22"/>
          <w:szCs w:val="22"/>
        </w:rPr>
        <w:t>*</w:t>
      </w:r>
      <w:r w:rsidRPr="00847B85">
        <w:rPr>
          <w:rStyle w:val="Bodytext20"/>
          <w:b/>
          <w:sz w:val="22"/>
          <w:szCs w:val="22"/>
        </w:rPr>
        <w:t xml:space="preserve">. </w:t>
      </w:r>
      <w:r w:rsidRPr="00847B85">
        <w:rPr>
          <w:rStyle w:val="Bodytext20"/>
          <w:b/>
          <w:sz w:val="22"/>
          <w:szCs w:val="22"/>
        </w:rPr>
        <w:tab/>
        <w:t>Отговаряте като:</w:t>
      </w:r>
    </w:p>
    <w:p w:rsidR="002E3FD2" w:rsidRPr="00847B85" w:rsidRDefault="003F2CD5" w:rsidP="002E3FD2">
      <w:pPr>
        <w:pStyle w:val="Bodytext81"/>
        <w:shd w:val="clear" w:color="auto" w:fill="auto"/>
        <w:tabs>
          <w:tab w:val="left" w:pos="567"/>
        </w:tabs>
        <w:spacing w:before="0" w:line="240" w:lineRule="auto"/>
        <w:ind w:left="567" w:hanging="567"/>
        <w:jc w:val="left"/>
        <w:rPr>
          <w:rStyle w:val="Bodytext20"/>
          <w:sz w:val="22"/>
          <w:szCs w:val="22"/>
        </w:rPr>
      </w:pPr>
      <w:sdt>
        <w:sdtPr>
          <w:rPr>
            <w:rStyle w:val="Bodytext20"/>
            <w:sz w:val="22"/>
            <w:szCs w:val="22"/>
          </w:rPr>
          <w:id w:val="-1136722641"/>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rPr>
            <w:t>☐</w:t>
          </w:r>
        </w:sdtContent>
      </w:sdt>
      <w:r w:rsidR="002E3FD2" w:rsidRPr="00847B85">
        <w:rPr>
          <w:rStyle w:val="Bodytext20"/>
          <w:sz w:val="22"/>
          <w:szCs w:val="22"/>
        </w:rPr>
        <w:t xml:space="preserve"> частно лице</w:t>
      </w:r>
    </w:p>
    <w:p w:rsidR="002E3FD2" w:rsidRPr="00847B85" w:rsidRDefault="003F2CD5" w:rsidP="002E3FD2">
      <w:pPr>
        <w:pStyle w:val="Bodytext81"/>
        <w:shd w:val="clear" w:color="auto" w:fill="auto"/>
        <w:tabs>
          <w:tab w:val="left" w:pos="567"/>
        </w:tabs>
        <w:spacing w:before="0" w:line="240" w:lineRule="auto"/>
        <w:ind w:left="567" w:hanging="567"/>
        <w:jc w:val="left"/>
        <w:rPr>
          <w:rStyle w:val="Bodytext20"/>
          <w:sz w:val="22"/>
          <w:szCs w:val="22"/>
        </w:rPr>
      </w:pPr>
      <w:sdt>
        <w:sdtPr>
          <w:rPr>
            <w:rStyle w:val="Bodytext20"/>
            <w:sz w:val="22"/>
            <w:szCs w:val="22"/>
          </w:rPr>
          <w:id w:val="1964073870"/>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rPr>
            <w:t>☐</w:t>
          </w:r>
        </w:sdtContent>
      </w:sdt>
      <w:r w:rsidR="002E3FD2" w:rsidRPr="00847B85">
        <w:rPr>
          <w:rStyle w:val="Bodytext20"/>
          <w:sz w:val="22"/>
          <w:szCs w:val="22"/>
        </w:rPr>
        <w:t xml:space="preserve"> организация или фирма</w:t>
      </w:r>
    </w:p>
    <w:p w:rsidR="002E3FD2" w:rsidRPr="00847B85" w:rsidRDefault="003F2CD5" w:rsidP="002E3FD2">
      <w:pPr>
        <w:pStyle w:val="Bodytext81"/>
        <w:shd w:val="clear" w:color="auto" w:fill="auto"/>
        <w:tabs>
          <w:tab w:val="left" w:pos="567"/>
        </w:tabs>
        <w:spacing w:before="0" w:after="240" w:line="240" w:lineRule="auto"/>
        <w:ind w:left="567" w:hanging="567"/>
        <w:jc w:val="left"/>
        <w:rPr>
          <w:rStyle w:val="Bodytext20"/>
          <w:sz w:val="22"/>
          <w:szCs w:val="22"/>
        </w:rPr>
      </w:pPr>
      <w:sdt>
        <w:sdtPr>
          <w:rPr>
            <w:rStyle w:val="Bodytext20"/>
            <w:sz w:val="22"/>
            <w:szCs w:val="22"/>
          </w:rPr>
          <w:id w:val="-1504512044"/>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rPr>
            <w:t>☐</w:t>
          </w:r>
        </w:sdtContent>
      </w:sdt>
      <w:r w:rsidR="002E3FD2" w:rsidRPr="00847B85">
        <w:rPr>
          <w:rStyle w:val="Bodytext20"/>
          <w:sz w:val="22"/>
          <w:szCs w:val="22"/>
        </w:rPr>
        <w:t xml:space="preserve"> публична институция или международна организация</w:t>
      </w:r>
    </w:p>
    <w:p w:rsidR="002E3FD2" w:rsidRPr="00847B85" w:rsidRDefault="002E3FD2" w:rsidP="002E3FD2">
      <w:pPr>
        <w:pStyle w:val="Bodytext81"/>
        <w:shd w:val="clear" w:color="auto" w:fill="auto"/>
        <w:tabs>
          <w:tab w:val="left" w:pos="567"/>
        </w:tabs>
        <w:spacing w:before="0" w:after="120" w:line="240" w:lineRule="auto"/>
        <w:ind w:left="567" w:hanging="567"/>
        <w:jc w:val="left"/>
        <w:rPr>
          <w:rStyle w:val="Bodytext20"/>
          <w:b/>
          <w:sz w:val="22"/>
          <w:szCs w:val="22"/>
        </w:rPr>
      </w:pPr>
      <w:r w:rsidRPr="00847B85">
        <w:rPr>
          <w:rStyle w:val="Bodytext20"/>
          <w:b/>
          <w:sz w:val="22"/>
          <w:szCs w:val="22"/>
        </w:rPr>
        <w:t>Моля попълнете Вашите данни за контакт по-долу:</w:t>
      </w:r>
    </w:p>
    <w:p w:rsidR="002E3FD2" w:rsidRPr="00847B85" w:rsidRDefault="002E3FD2" w:rsidP="002E3FD2">
      <w:pPr>
        <w:pStyle w:val="Bodytext81"/>
        <w:shd w:val="clear" w:color="auto" w:fill="auto"/>
        <w:tabs>
          <w:tab w:val="left" w:pos="567"/>
        </w:tabs>
        <w:spacing w:before="0" w:line="240" w:lineRule="auto"/>
        <w:jc w:val="left"/>
        <w:rPr>
          <w:rStyle w:val="Bodytext20"/>
          <w:sz w:val="22"/>
          <w:szCs w:val="22"/>
        </w:rPr>
      </w:pPr>
      <w:r w:rsidRPr="00847B85">
        <w:rPr>
          <w:rStyle w:val="Bodytext20"/>
          <w:b/>
          <w:color w:val="FF0000"/>
          <w:sz w:val="22"/>
          <w:szCs w:val="22"/>
        </w:rPr>
        <w:t>*</w:t>
      </w:r>
      <w:r w:rsidRPr="00847B85">
        <w:rPr>
          <w:rStyle w:val="Bodytext20"/>
          <w:b/>
          <w:sz w:val="22"/>
          <w:szCs w:val="22"/>
        </w:rPr>
        <w:t xml:space="preserve"> </w:t>
      </w:r>
      <w:r w:rsidRPr="00847B85">
        <w:rPr>
          <w:rStyle w:val="Bodytext20"/>
          <w:sz w:val="22"/>
          <w:szCs w:val="22"/>
        </w:rPr>
        <w:t>Име</w:t>
      </w:r>
      <w:r w:rsidR="00C02FAC">
        <w:rPr>
          <w:rStyle w:val="Bodytext20"/>
          <w:sz w:val="22"/>
          <w:szCs w:val="22"/>
        </w:rPr>
        <w:t xml:space="preserve"> на лицето</w:t>
      </w:r>
      <w:r w:rsidRPr="00847B85">
        <w:rPr>
          <w:rStyle w:val="Bodytext20"/>
          <w:sz w:val="22"/>
          <w:szCs w:val="22"/>
        </w:rPr>
        <w:t>/ Наименование</w:t>
      </w:r>
      <w:r w:rsidR="00C02FAC">
        <w:rPr>
          <w:rStyle w:val="Bodytext20"/>
          <w:sz w:val="22"/>
          <w:szCs w:val="22"/>
        </w:rPr>
        <w:t xml:space="preserve"> на фирмата</w:t>
      </w:r>
      <w:r w:rsidRPr="00847B85">
        <w:rPr>
          <w:rStyle w:val="Bodytext20"/>
          <w:sz w:val="22"/>
          <w:szCs w:val="22"/>
        </w:rPr>
        <w:t>:</w:t>
      </w:r>
    </w:p>
    <w:tbl>
      <w:tblPr>
        <w:tblStyle w:val="TableGrid"/>
        <w:tblW w:w="0" w:type="auto"/>
        <w:tblLook w:val="04A0" w:firstRow="1" w:lastRow="0" w:firstColumn="1" w:lastColumn="0" w:noHBand="0" w:noVBand="1"/>
      </w:tblPr>
      <w:tblGrid>
        <w:gridCol w:w="9288"/>
      </w:tblGrid>
      <w:tr w:rsidR="002E3FD2" w:rsidRPr="00847B85" w:rsidTr="00EA3223">
        <w:tc>
          <w:tcPr>
            <w:tcW w:w="9969" w:type="dxa"/>
          </w:tcPr>
          <w:p w:rsidR="002E3FD2" w:rsidRPr="00847B85" w:rsidRDefault="002E3FD2" w:rsidP="00EA3223">
            <w:pPr>
              <w:pStyle w:val="Bodytext81"/>
              <w:shd w:val="clear" w:color="auto" w:fill="auto"/>
              <w:tabs>
                <w:tab w:val="left" w:pos="567"/>
              </w:tabs>
              <w:spacing w:before="0" w:after="120" w:line="240" w:lineRule="auto"/>
              <w:jc w:val="left"/>
              <w:rPr>
                <w:rStyle w:val="Bodytext20"/>
                <w:b/>
                <w:sz w:val="22"/>
                <w:szCs w:val="22"/>
              </w:rPr>
            </w:pPr>
          </w:p>
        </w:tc>
      </w:tr>
    </w:tbl>
    <w:p w:rsidR="002E3FD2" w:rsidRPr="00847B85" w:rsidRDefault="002E3FD2" w:rsidP="002E3FD2">
      <w:pPr>
        <w:pStyle w:val="Bodytext81"/>
        <w:shd w:val="clear" w:color="auto" w:fill="auto"/>
        <w:tabs>
          <w:tab w:val="left" w:pos="567"/>
        </w:tabs>
        <w:spacing w:before="0" w:after="120" w:line="240" w:lineRule="auto"/>
        <w:jc w:val="left"/>
        <w:rPr>
          <w:rStyle w:val="Bodytext20"/>
          <w:b/>
          <w:sz w:val="22"/>
          <w:szCs w:val="22"/>
        </w:rPr>
      </w:pPr>
    </w:p>
    <w:p w:rsidR="002E3FD2" w:rsidRPr="00847B85" w:rsidRDefault="002E3FD2" w:rsidP="002E3FD2">
      <w:pPr>
        <w:pStyle w:val="Bodytext81"/>
        <w:shd w:val="clear" w:color="auto" w:fill="auto"/>
        <w:tabs>
          <w:tab w:val="left" w:pos="567"/>
        </w:tabs>
        <w:spacing w:before="0" w:line="240" w:lineRule="auto"/>
        <w:jc w:val="left"/>
        <w:rPr>
          <w:rStyle w:val="Bodytext20"/>
          <w:sz w:val="22"/>
          <w:szCs w:val="22"/>
        </w:rPr>
      </w:pPr>
      <w:r w:rsidRPr="00847B85">
        <w:rPr>
          <w:rStyle w:val="Bodytext20"/>
          <w:b/>
          <w:color w:val="FF0000"/>
          <w:sz w:val="22"/>
          <w:szCs w:val="22"/>
        </w:rPr>
        <w:t>*</w:t>
      </w:r>
      <w:r w:rsidRPr="00847B85">
        <w:rPr>
          <w:rStyle w:val="Bodytext20"/>
          <w:b/>
          <w:sz w:val="22"/>
          <w:szCs w:val="22"/>
        </w:rPr>
        <w:t xml:space="preserve"> </w:t>
      </w:r>
      <w:r w:rsidRPr="00847B85">
        <w:rPr>
          <w:rStyle w:val="Bodytext20"/>
          <w:sz w:val="22"/>
          <w:szCs w:val="22"/>
        </w:rPr>
        <w:t>Държава:</w:t>
      </w:r>
    </w:p>
    <w:tbl>
      <w:tblPr>
        <w:tblStyle w:val="TableGrid"/>
        <w:tblW w:w="0" w:type="auto"/>
        <w:tblLook w:val="04A0" w:firstRow="1" w:lastRow="0" w:firstColumn="1" w:lastColumn="0" w:noHBand="0" w:noVBand="1"/>
      </w:tblPr>
      <w:tblGrid>
        <w:gridCol w:w="9288"/>
      </w:tblGrid>
      <w:tr w:rsidR="002E3FD2" w:rsidRPr="00847B85" w:rsidTr="00EA3223">
        <w:tc>
          <w:tcPr>
            <w:tcW w:w="9969" w:type="dxa"/>
          </w:tcPr>
          <w:p w:rsidR="002E3FD2" w:rsidRPr="00847B85" w:rsidRDefault="002E3FD2" w:rsidP="00EA3223">
            <w:pPr>
              <w:pStyle w:val="Bodytext81"/>
              <w:shd w:val="clear" w:color="auto" w:fill="auto"/>
              <w:tabs>
                <w:tab w:val="left" w:pos="567"/>
              </w:tabs>
              <w:spacing w:before="0" w:after="120" w:line="240" w:lineRule="auto"/>
              <w:jc w:val="left"/>
              <w:rPr>
                <w:rStyle w:val="Bodytext20"/>
                <w:b/>
                <w:sz w:val="22"/>
                <w:szCs w:val="22"/>
              </w:rPr>
            </w:pPr>
          </w:p>
        </w:tc>
      </w:tr>
    </w:tbl>
    <w:p w:rsidR="002E3FD2" w:rsidRPr="00847B85" w:rsidRDefault="002E3FD2" w:rsidP="002E3FD2">
      <w:pPr>
        <w:pStyle w:val="Bodytext81"/>
        <w:shd w:val="clear" w:color="auto" w:fill="auto"/>
        <w:tabs>
          <w:tab w:val="left" w:pos="567"/>
        </w:tabs>
        <w:spacing w:before="0" w:after="120" w:line="240" w:lineRule="auto"/>
        <w:jc w:val="left"/>
        <w:rPr>
          <w:rStyle w:val="Bodytext20"/>
          <w:b/>
          <w:sz w:val="22"/>
          <w:szCs w:val="22"/>
        </w:rPr>
      </w:pPr>
    </w:p>
    <w:p w:rsidR="002E3FD2" w:rsidRPr="00847B85" w:rsidRDefault="002E3FD2" w:rsidP="002E3FD2">
      <w:pPr>
        <w:pStyle w:val="Bodytext81"/>
        <w:shd w:val="clear" w:color="auto" w:fill="auto"/>
        <w:tabs>
          <w:tab w:val="left" w:pos="567"/>
        </w:tabs>
        <w:spacing w:before="0" w:line="240" w:lineRule="auto"/>
        <w:jc w:val="left"/>
        <w:rPr>
          <w:rStyle w:val="Bodytext20"/>
          <w:sz w:val="22"/>
          <w:szCs w:val="22"/>
        </w:rPr>
      </w:pPr>
      <w:r w:rsidRPr="00847B85">
        <w:rPr>
          <w:rStyle w:val="Bodytext20"/>
          <w:b/>
          <w:color w:val="FF0000"/>
          <w:sz w:val="22"/>
          <w:szCs w:val="22"/>
        </w:rPr>
        <w:t>*</w:t>
      </w:r>
      <w:r w:rsidRPr="00847B85">
        <w:rPr>
          <w:rStyle w:val="Bodytext20"/>
          <w:b/>
          <w:sz w:val="22"/>
          <w:szCs w:val="22"/>
        </w:rPr>
        <w:t xml:space="preserve"> </w:t>
      </w:r>
      <w:r w:rsidRPr="00847B85">
        <w:rPr>
          <w:rStyle w:val="Bodytext20"/>
          <w:sz w:val="22"/>
          <w:szCs w:val="22"/>
        </w:rPr>
        <w:t>Ел. поща:</w:t>
      </w:r>
    </w:p>
    <w:tbl>
      <w:tblPr>
        <w:tblStyle w:val="TableGrid"/>
        <w:tblW w:w="0" w:type="auto"/>
        <w:tblLook w:val="04A0" w:firstRow="1" w:lastRow="0" w:firstColumn="1" w:lastColumn="0" w:noHBand="0" w:noVBand="1"/>
      </w:tblPr>
      <w:tblGrid>
        <w:gridCol w:w="9288"/>
      </w:tblGrid>
      <w:tr w:rsidR="002E3FD2" w:rsidRPr="00847B85" w:rsidTr="00EA3223">
        <w:tc>
          <w:tcPr>
            <w:tcW w:w="9969" w:type="dxa"/>
          </w:tcPr>
          <w:p w:rsidR="002E3FD2" w:rsidRPr="00847B85" w:rsidRDefault="002E3FD2" w:rsidP="00EA3223">
            <w:pPr>
              <w:pStyle w:val="Bodytext81"/>
              <w:shd w:val="clear" w:color="auto" w:fill="auto"/>
              <w:tabs>
                <w:tab w:val="left" w:pos="567"/>
              </w:tabs>
              <w:spacing w:before="0" w:after="120" w:line="240" w:lineRule="auto"/>
              <w:jc w:val="left"/>
              <w:rPr>
                <w:rStyle w:val="Bodytext20"/>
                <w:b/>
                <w:sz w:val="22"/>
                <w:szCs w:val="22"/>
              </w:rPr>
            </w:pPr>
          </w:p>
        </w:tc>
      </w:tr>
    </w:tbl>
    <w:p w:rsidR="002E3FD2" w:rsidRPr="00847B85" w:rsidRDefault="002E3FD2" w:rsidP="002E3FD2">
      <w:pPr>
        <w:pStyle w:val="Bodytext81"/>
        <w:shd w:val="clear" w:color="auto" w:fill="auto"/>
        <w:tabs>
          <w:tab w:val="left" w:pos="567"/>
        </w:tabs>
        <w:spacing w:before="0" w:after="120" w:line="240" w:lineRule="auto"/>
        <w:jc w:val="left"/>
        <w:rPr>
          <w:rStyle w:val="Bodytext20"/>
          <w:b/>
          <w:sz w:val="22"/>
          <w:szCs w:val="22"/>
        </w:rPr>
      </w:pPr>
    </w:p>
    <w:p w:rsidR="002E3FD2" w:rsidRPr="00847B85" w:rsidRDefault="002E3FD2" w:rsidP="002E3FD2">
      <w:pPr>
        <w:pStyle w:val="Bodytext81"/>
        <w:shd w:val="clear" w:color="auto" w:fill="auto"/>
        <w:tabs>
          <w:tab w:val="left" w:pos="284"/>
        </w:tabs>
        <w:spacing w:before="0" w:after="120" w:line="240" w:lineRule="auto"/>
        <w:ind w:left="426"/>
        <w:rPr>
          <w:rStyle w:val="Bodytext20"/>
          <w:b/>
          <w:sz w:val="22"/>
          <w:szCs w:val="22"/>
          <w:u w:val="single"/>
        </w:rPr>
      </w:pPr>
      <w:r w:rsidRPr="00847B85">
        <w:rPr>
          <w:rStyle w:val="Bodytext20"/>
          <w:b/>
          <w:sz w:val="22"/>
          <w:szCs w:val="22"/>
          <w:u w:val="single"/>
        </w:rPr>
        <w:t>Ако сте фирма:</w:t>
      </w:r>
    </w:p>
    <w:p w:rsidR="002E3FD2" w:rsidRPr="00847B85" w:rsidRDefault="002E3FD2" w:rsidP="002E3FD2">
      <w:pPr>
        <w:pStyle w:val="Bodytext81"/>
        <w:numPr>
          <w:ilvl w:val="1"/>
          <w:numId w:val="45"/>
        </w:numPr>
        <w:shd w:val="clear" w:color="auto" w:fill="auto"/>
        <w:tabs>
          <w:tab w:val="left" w:pos="284"/>
        </w:tabs>
        <w:spacing w:before="0" w:after="120" w:line="240" w:lineRule="auto"/>
        <w:ind w:left="851" w:hanging="425"/>
        <w:rPr>
          <w:rStyle w:val="Bodytext20"/>
          <w:b/>
          <w:sz w:val="22"/>
          <w:szCs w:val="22"/>
        </w:rPr>
      </w:pPr>
      <w:r w:rsidRPr="00847B85">
        <w:rPr>
          <w:rStyle w:val="Bodytext20"/>
          <w:b/>
          <w:sz w:val="22"/>
          <w:szCs w:val="22"/>
        </w:rPr>
        <w:t>1.2. Многонационално предприятие ли сте (групи с предприятия в повече от една страна)?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5"/>
        <w:gridCol w:w="992"/>
      </w:tblGrid>
      <w:tr w:rsidR="002E3FD2" w:rsidRPr="00847B85" w:rsidTr="00EA3223">
        <w:tc>
          <w:tcPr>
            <w:tcW w:w="1025"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185858259"/>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Да</w:t>
            </w:r>
          </w:p>
        </w:tc>
        <w:tc>
          <w:tcPr>
            <w:tcW w:w="992"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966646530"/>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Не</w:t>
            </w:r>
          </w:p>
        </w:tc>
      </w:tr>
    </w:tbl>
    <w:p w:rsidR="002E3FD2" w:rsidRPr="00847B85" w:rsidRDefault="002E3FD2" w:rsidP="002E3FD2">
      <w:pPr>
        <w:pStyle w:val="Bodytext81"/>
        <w:shd w:val="clear" w:color="auto" w:fill="auto"/>
        <w:tabs>
          <w:tab w:val="left" w:pos="567"/>
        </w:tabs>
        <w:spacing w:before="0" w:line="240" w:lineRule="auto"/>
        <w:jc w:val="left"/>
        <w:rPr>
          <w:rStyle w:val="Bodytext20"/>
          <w:b/>
          <w:sz w:val="22"/>
          <w:szCs w:val="22"/>
        </w:rPr>
      </w:pPr>
    </w:p>
    <w:p w:rsidR="002E3FD2" w:rsidRPr="00847B85" w:rsidRDefault="002E3FD2" w:rsidP="002E3FD2">
      <w:pPr>
        <w:pStyle w:val="Bodytext81"/>
        <w:numPr>
          <w:ilvl w:val="1"/>
          <w:numId w:val="45"/>
        </w:numPr>
        <w:shd w:val="clear" w:color="auto" w:fill="auto"/>
        <w:tabs>
          <w:tab w:val="left" w:pos="284"/>
        </w:tabs>
        <w:spacing w:before="0" w:after="120" w:line="240" w:lineRule="auto"/>
        <w:ind w:left="851" w:hanging="425"/>
        <w:jc w:val="left"/>
        <w:rPr>
          <w:rStyle w:val="Bodytext20"/>
          <w:b/>
          <w:sz w:val="22"/>
          <w:szCs w:val="22"/>
        </w:rPr>
      </w:pPr>
      <w:r w:rsidRPr="00847B85">
        <w:rPr>
          <w:rStyle w:val="Bodytext20"/>
          <w:b/>
          <w:sz w:val="22"/>
          <w:szCs w:val="22"/>
        </w:rPr>
        <w:t>1.3. Колко служители има във фирмата?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134"/>
        <w:gridCol w:w="1417"/>
        <w:gridCol w:w="1417"/>
        <w:gridCol w:w="1984"/>
      </w:tblGrid>
      <w:tr w:rsidR="002E3FD2" w:rsidRPr="00847B85" w:rsidTr="00EA3223">
        <w:tc>
          <w:tcPr>
            <w:tcW w:w="1134"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138186980"/>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1-9</w:t>
            </w:r>
          </w:p>
        </w:tc>
        <w:tc>
          <w:tcPr>
            <w:tcW w:w="1134"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951970995"/>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10-49</w:t>
            </w:r>
          </w:p>
        </w:tc>
        <w:tc>
          <w:tcPr>
            <w:tcW w:w="1417"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714316067"/>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50-249</w:t>
            </w:r>
          </w:p>
        </w:tc>
        <w:tc>
          <w:tcPr>
            <w:tcW w:w="1417"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118191093"/>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250-499</w:t>
            </w:r>
          </w:p>
        </w:tc>
        <w:tc>
          <w:tcPr>
            <w:tcW w:w="1984"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996155594"/>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500 и повече</w:t>
            </w:r>
          </w:p>
        </w:tc>
      </w:tr>
    </w:tbl>
    <w:p w:rsidR="002E3FD2" w:rsidRPr="00847B85" w:rsidRDefault="002E3FD2" w:rsidP="002E3FD2">
      <w:pPr>
        <w:pStyle w:val="Bodytext81"/>
        <w:shd w:val="clear" w:color="auto" w:fill="auto"/>
        <w:tabs>
          <w:tab w:val="left" w:pos="567"/>
        </w:tabs>
        <w:spacing w:before="0" w:line="240" w:lineRule="auto"/>
        <w:jc w:val="left"/>
        <w:rPr>
          <w:rStyle w:val="Bodytext20"/>
          <w:b/>
          <w:sz w:val="22"/>
          <w:szCs w:val="22"/>
        </w:rPr>
      </w:pPr>
    </w:p>
    <w:p w:rsidR="002E3FD2" w:rsidRPr="00847B85" w:rsidRDefault="002E3FD2" w:rsidP="002E3FD2">
      <w:pPr>
        <w:pStyle w:val="Bodytext81"/>
        <w:numPr>
          <w:ilvl w:val="1"/>
          <w:numId w:val="45"/>
        </w:numPr>
        <w:shd w:val="clear" w:color="auto" w:fill="auto"/>
        <w:tabs>
          <w:tab w:val="left" w:pos="284"/>
        </w:tabs>
        <w:spacing w:before="0" w:after="120" w:line="240" w:lineRule="auto"/>
        <w:ind w:left="851" w:hanging="425"/>
        <w:jc w:val="left"/>
        <w:rPr>
          <w:rStyle w:val="Bodytext20"/>
          <w:b/>
          <w:sz w:val="22"/>
          <w:szCs w:val="22"/>
        </w:rPr>
      </w:pPr>
      <w:r w:rsidRPr="00847B85">
        <w:rPr>
          <w:rStyle w:val="Bodytext20"/>
          <w:b/>
          <w:sz w:val="22"/>
          <w:szCs w:val="22"/>
        </w:rPr>
        <w:t>1.4. Какъв е оборота на Вашата фирма?</w:t>
      </w:r>
    </w:p>
    <w:tbl>
      <w:tblPr>
        <w:tblStyle w:val="TableGrid"/>
        <w:tblW w:w="8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5"/>
        <w:gridCol w:w="4479"/>
      </w:tblGrid>
      <w:tr w:rsidR="002E3FD2" w:rsidRPr="00847B85" w:rsidTr="00EA3223">
        <w:tc>
          <w:tcPr>
            <w:tcW w:w="4365"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194036430"/>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оборот ≤ 2 млн. евро</w:t>
            </w:r>
          </w:p>
        </w:tc>
        <w:tc>
          <w:tcPr>
            <w:tcW w:w="4479"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632834184"/>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2 млн. евро &lt; оборот ≤ 10 млн. евро</w:t>
            </w:r>
          </w:p>
        </w:tc>
      </w:tr>
      <w:tr w:rsidR="002E3FD2" w:rsidRPr="00847B85" w:rsidTr="00EA3223">
        <w:tc>
          <w:tcPr>
            <w:tcW w:w="4365" w:type="dxa"/>
          </w:tcPr>
          <w:p w:rsidR="002E3FD2" w:rsidRPr="00847B85" w:rsidRDefault="003F2CD5" w:rsidP="00EA3223">
            <w:pPr>
              <w:pStyle w:val="Bodytext81"/>
              <w:shd w:val="clear" w:color="auto" w:fill="auto"/>
              <w:tabs>
                <w:tab w:val="left" w:pos="567"/>
              </w:tabs>
              <w:spacing w:before="0" w:line="240" w:lineRule="auto"/>
              <w:jc w:val="left"/>
              <w:rPr>
                <w:rStyle w:val="Bodytext20"/>
                <w:rFonts w:ascii="MS Gothic" w:eastAsia="MS Gothic" w:hAnsi="MS Gothic"/>
                <w:sz w:val="22"/>
                <w:szCs w:val="22"/>
              </w:rPr>
            </w:pPr>
            <w:sdt>
              <w:sdtPr>
                <w:rPr>
                  <w:rStyle w:val="Bodytext20"/>
                  <w:sz w:val="22"/>
                  <w:szCs w:val="22"/>
                </w:rPr>
                <w:id w:val="-2045663266"/>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10 млн. евро &lt; оборот ≤ 50 млн. евро</w:t>
            </w:r>
          </w:p>
        </w:tc>
        <w:tc>
          <w:tcPr>
            <w:tcW w:w="4479" w:type="dxa"/>
          </w:tcPr>
          <w:p w:rsidR="002E3FD2" w:rsidRPr="00847B85" w:rsidRDefault="003F2CD5" w:rsidP="00EA3223">
            <w:pPr>
              <w:pStyle w:val="Bodytext81"/>
              <w:shd w:val="clear" w:color="auto" w:fill="auto"/>
              <w:tabs>
                <w:tab w:val="left" w:pos="567"/>
              </w:tabs>
              <w:spacing w:before="0" w:line="240" w:lineRule="auto"/>
              <w:jc w:val="left"/>
              <w:rPr>
                <w:rStyle w:val="Bodytext20"/>
                <w:rFonts w:ascii="MS Gothic" w:eastAsia="MS Gothic" w:hAnsi="MS Gothic"/>
                <w:sz w:val="22"/>
                <w:szCs w:val="22"/>
              </w:rPr>
            </w:pPr>
            <w:sdt>
              <w:sdtPr>
                <w:rPr>
                  <w:rStyle w:val="Bodytext20"/>
                  <w:sz w:val="22"/>
                  <w:szCs w:val="22"/>
                </w:rPr>
                <w:id w:val="1203359669"/>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50 млн. евро &lt; оборот ≤ 750 млн. евро</w:t>
            </w:r>
          </w:p>
        </w:tc>
      </w:tr>
      <w:tr w:rsidR="002E3FD2" w:rsidRPr="00847B85" w:rsidTr="00EA3223">
        <w:tc>
          <w:tcPr>
            <w:tcW w:w="4365" w:type="dxa"/>
          </w:tcPr>
          <w:p w:rsidR="002E3FD2" w:rsidRPr="00847B85" w:rsidRDefault="003F2CD5" w:rsidP="00EA3223">
            <w:pPr>
              <w:pStyle w:val="Bodytext81"/>
              <w:shd w:val="clear" w:color="auto" w:fill="auto"/>
              <w:tabs>
                <w:tab w:val="left" w:pos="567"/>
              </w:tabs>
              <w:spacing w:before="0" w:line="240" w:lineRule="auto"/>
              <w:jc w:val="left"/>
              <w:rPr>
                <w:rStyle w:val="Bodytext20"/>
                <w:rFonts w:ascii="MS Gothic" w:eastAsia="MS Gothic" w:hAnsi="MS Gothic"/>
                <w:sz w:val="22"/>
                <w:szCs w:val="22"/>
              </w:rPr>
            </w:pPr>
            <w:sdt>
              <w:sdtPr>
                <w:rPr>
                  <w:rStyle w:val="Bodytext20"/>
                  <w:sz w:val="22"/>
                  <w:szCs w:val="22"/>
                </w:rPr>
                <w:id w:val="-1334988020"/>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оборот &gt; 750 млн. евро</w:t>
            </w:r>
          </w:p>
        </w:tc>
        <w:tc>
          <w:tcPr>
            <w:tcW w:w="4479" w:type="dxa"/>
          </w:tcPr>
          <w:p w:rsidR="002E3FD2" w:rsidRPr="00847B85" w:rsidRDefault="002E3FD2" w:rsidP="00EA3223">
            <w:pPr>
              <w:pStyle w:val="Bodytext81"/>
              <w:shd w:val="clear" w:color="auto" w:fill="auto"/>
              <w:tabs>
                <w:tab w:val="left" w:pos="567"/>
              </w:tabs>
              <w:spacing w:before="0" w:line="240" w:lineRule="auto"/>
              <w:jc w:val="left"/>
              <w:rPr>
                <w:rStyle w:val="Bodytext20"/>
                <w:rFonts w:ascii="MS Gothic" w:eastAsia="MS Gothic" w:hAnsi="MS Gothic"/>
                <w:sz w:val="22"/>
                <w:szCs w:val="22"/>
              </w:rPr>
            </w:pPr>
          </w:p>
        </w:tc>
      </w:tr>
    </w:tbl>
    <w:p w:rsidR="002E3FD2" w:rsidRPr="00847B85" w:rsidRDefault="002E3FD2" w:rsidP="002E3FD2">
      <w:pPr>
        <w:pStyle w:val="Bodytext21"/>
        <w:shd w:val="clear" w:color="auto" w:fill="auto"/>
        <w:spacing w:after="120" w:line="240" w:lineRule="auto"/>
        <w:ind w:firstLine="0"/>
        <w:rPr>
          <w:rStyle w:val="Bodytext20"/>
          <w:color w:val="000000"/>
          <w:sz w:val="24"/>
          <w:szCs w:val="24"/>
        </w:rPr>
      </w:pPr>
    </w:p>
    <w:p w:rsidR="002E3FD2" w:rsidRPr="00847B85" w:rsidRDefault="002E3FD2" w:rsidP="002E3FD2">
      <w:pPr>
        <w:pStyle w:val="Bodytext21"/>
        <w:shd w:val="clear" w:color="auto" w:fill="auto"/>
        <w:spacing w:after="120" w:line="240" w:lineRule="auto"/>
        <w:ind w:firstLine="0"/>
        <w:jc w:val="both"/>
        <w:rPr>
          <w:b/>
          <w:sz w:val="22"/>
          <w:szCs w:val="22"/>
        </w:rPr>
      </w:pPr>
      <w:bookmarkStart w:id="1" w:name="content"/>
      <w:bookmarkEnd w:id="1"/>
      <w:r w:rsidRPr="00847B85">
        <w:rPr>
          <w:rStyle w:val="Bodytext20"/>
          <w:b/>
          <w:color w:val="FF0000"/>
          <w:sz w:val="22"/>
          <w:szCs w:val="24"/>
        </w:rPr>
        <w:t>*</w:t>
      </w:r>
      <w:r w:rsidRPr="00847B85">
        <w:rPr>
          <w:rStyle w:val="Bodytext20"/>
          <w:color w:val="000000"/>
          <w:sz w:val="22"/>
          <w:szCs w:val="24"/>
        </w:rPr>
        <w:t>.</w:t>
      </w:r>
      <w:r w:rsidRPr="00847B85">
        <w:rPr>
          <w:b/>
          <w:szCs w:val="22"/>
        </w:rPr>
        <w:t xml:space="preserve"> </w:t>
      </w:r>
      <w:r w:rsidRPr="00847B85">
        <w:rPr>
          <w:b/>
          <w:sz w:val="22"/>
          <w:szCs w:val="22"/>
        </w:rPr>
        <w:t>Моля изберете една от следните възможности за използване на Вашия принос:</w:t>
      </w:r>
    </w:p>
    <w:p w:rsidR="002E3FD2" w:rsidRPr="00847B85" w:rsidRDefault="002E3FD2" w:rsidP="002E3FD2">
      <w:pPr>
        <w:pStyle w:val="Bodytext21"/>
        <w:shd w:val="clear" w:color="auto" w:fill="auto"/>
        <w:spacing w:after="120" w:line="240" w:lineRule="auto"/>
        <w:ind w:firstLine="0"/>
        <w:jc w:val="both"/>
        <w:rPr>
          <w:b/>
          <w:sz w:val="22"/>
          <w:szCs w:val="22"/>
        </w:rPr>
      </w:pPr>
      <w:r w:rsidRPr="00847B85">
        <w:rPr>
          <w:b/>
          <w:sz w:val="22"/>
          <w:szCs w:val="22"/>
        </w:rPr>
        <w:t>Моят/ Нашият принос,</w:t>
      </w: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9356"/>
      </w:tblGrid>
      <w:tr w:rsidR="002E3FD2" w:rsidRPr="00847B85" w:rsidTr="00EA3223">
        <w:tc>
          <w:tcPr>
            <w:tcW w:w="709" w:type="dxa"/>
          </w:tcPr>
          <w:p w:rsidR="002E3FD2" w:rsidRPr="00847B85" w:rsidRDefault="003F2CD5" w:rsidP="00EA3223">
            <w:pPr>
              <w:pStyle w:val="Bodytext81"/>
              <w:shd w:val="clear" w:color="auto" w:fill="auto"/>
              <w:tabs>
                <w:tab w:val="left" w:pos="567"/>
              </w:tabs>
              <w:spacing w:before="0" w:after="120" w:line="240" w:lineRule="auto"/>
              <w:jc w:val="left"/>
              <w:rPr>
                <w:rStyle w:val="Bodytext20"/>
                <w:sz w:val="22"/>
                <w:szCs w:val="22"/>
              </w:rPr>
            </w:pPr>
            <w:sdt>
              <w:sdtPr>
                <w:rPr>
                  <w:rStyle w:val="Bodytext20"/>
                  <w:sz w:val="22"/>
                  <w:szCs w:val="22"/>
                </w:rPr>
                <w:id w:val="232895293"/>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w:t>
            </w:r>
          </w:p>
        </w:tc>
        <w:tc>
          <w:tcPr>
            <w:tcW w:w="9356" w:type="dxa"/>
          </w:tcPr>
          <w:p w:rsidR="002E3FD2" w:rsidRPr="00847B85" w:rsidRDefault="002E3FD2" w:rsidP="00EA3223">
            <w:pPr>
              <w:pStyle w:val="Bodytext81"/>
              <w:shd w:val="clear" w:color="auto" w:fill="auto"/>
              <w:tabs>
                <w:tab w:val="left" w:pos="567"/>
              </w:tabs>
              <w:spacing w:before="0" w:after="120" w:line="240" w:lineRule="auto"/>
              <w:rPr>
                <w:rStyle w:val="Bodytext20"/>
                <w:sz w:val="22"/>
                <w:szCs w:val="22"/>
              </w:rPr>
            </w:pPr>
            <w:r w:rsidRPr="00847B85">
              <w:rPr>
                <w:rStyle w:val="Bodytext20"/>
                <w:color w:val="000000"/>
                <w:sz w:val="22"/>
                <w:szCs w:val="24"/>
              </w:rPr>
              <w:t xml:space="preserve">може да бъде публикуван директно с информация за мен/ моята организация (Съгласявам се цялата информация от моя принос да бъде публикувана изцяло или частично включително моето име/ наименованието на моята организация, и декларирам, че в отговора ми не се съдържа нищо незаконосъобразно или той не би накърнил правата на трета страна по такъв начин, че да е необходимо да не се публикува. </w:t>
            </w:r>
          </w:p>
        </w:tc>
      </w:tr>
      <w:tr w:rsidR="002E3FD2" w:rsidRPr="00847B85" w:rsidTr="00EA3223">
        <w:tc>
          <w:tcPr>
            <w:tcW w:w="709" w:type="dxa"/>
          </w:tcPr>
          <w:p w:rsidR="002E3FD2" w:rsidRPr="00847B85" w:rsidRDefault="003F2CD5" w:rsidP="00EA3223">
            <w:pPr>
              <w:pStyle w:val="Bodytext81"/>
              <w:shd w:val="clear" w:color="auto" w:fill="auto"/>
              <w:tabs>
                <w:tab w:val="left" w:pos="567"/>
              </w:tabs>
              <w:spacing w:before="0" w:after="120" w:line="240" w:lineRule="auto"/>
              <w:jc w:val="left"/>
              <w:rPr>
                <w:rStyle w:val="Bodytext20"/>
                <w:sz w:val="22"/>
                <w:szCs w:val="22"/>
              </w:rPr>
            </w:pPr>
            <w:sdt>
              <w:sdtPr>
                <w:rPr>
                  <w:rStyle w:val="Bodytext20"/>
                  <w:sz w:val="22"/>
                  <w:szCs w:val="22"/>
                </w:rPr>
                <w:id w:val="-1710411192"/>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w:t>
            </w:r>
          </w:p>
        </w:tc>
        <w:tc>
          <w:tcPr>
            <w:tcW w:w="9356" w:type="dxa"/>
          </w:tcPr>
          <w:p w:rsidR="002E3FD2" w:rsidRPr="00847B85" w:rsidRDefault="002E3FD2" w:rsidP="00EA3223">
            <w:pPr>
              <w:pStyle w:val="Bodytext81"/>
              <w:shd w:val="clear" w:color="auto" w:fill="auto"/>
              <w:tabs>
                <w:tab w:val="left" w:pos="567"/>
              </w:tabs>
              <w:spacing w:before="0" w:after="120" w:line="240" w:lineRule="auto"/>
              <w:rPr>
                <w:rStyle w:val="Bodytext20"/>
                <w:sz w:val="22"/>
                <w:szCs w:val="22"/>
              </w:rPr>
            </w:pPr>
            <w:r w:rsidRPr="00847B85">
              <w:rPr>
                <w:rStyle w:val="Bodytext20"/>
                <w:color w:val="000000"/>
                <w:sz w:val="22"/>
                <w:szCs w:val="24"/>
              </w:rPr>
              <w:t>може да бъде публикуван директно при условие, че не се оповестяват данни за мен/ моята организация (Съгласявам се цялата информация от моя принос да бъде публикувана изцяло или частично (което може да включва цитати или мнения, изразени от мен) при условие, че това е анонимно. Декларирам, че в отговора ми не се съдържа нищо незаконосъобразно или той не би накърнил правата на трета страна по такъв начин, че да е необходимо да не се публикува.</w:t>
            </w:r>
          </w:p>
        </w:tc>
      </w:tr>
      <w:tr w:rsidR="002E3FD2" w:rsidRPr="00847B85" w:rsidTr="00EA3223">
        <w:tc>
          <w:tcPr>
            <w:tcW w:w="709" w:type="dxa"/>
          </w:tcPr>
          <w:p w:rsidR="002E3FD2" w:rsidRPr="00847B85" w:rsidRDefault="003F2CD5" w:rsidP="00EA3223">
            <w:pPr>
              <w:pStyle w:val="Bodytext81"/>
              <w:shd w:val="clear" w:color="auto" w:fill="auto"/>
              <w:tabs>
                <w:tab w:val="left" w:pos="567"/>
              </w:tabs>
              <w:spacing w:before="0" w:after="120" w:line="240" w:lineRule="auto"/>
              <w:jc w:val="left"/>
              <w:rPr>
                <w:rStyle w:val="Bodytext20"/>
                <w:sz w:val="22"/>
                <w:szCs w:val="22"/>
              </w:rPr>
            </w:pPr>
            <w:sdt>
              <w:sdtPr>
                <w:rPr>
                  <w:rStyle w:val="Bodytext20"/>
                  <w:sz w:val="22"/>
                  <w:szCs w:val="22"/>
                </w:rPr>
                <w:id w:val="1449351415"/>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w:t>
            </w:r>
          </w:p>
        </w:tc>
        <w:tc>
          <w:tcPr>
            <w:tcW w:w="9356" w:type="dxa"/>
          </w:tcPr>
          <w:p w:rsidR="002E3FD2" w:rsidRPr="00847B85" w:rsidRDefault="002E3FD2" w:rsidP="00EA3223">
            <w:pPr>
              <w:pStyle w:val="Bodytext81"/>
              <w:shd w:val="clear" w:color="auto" w:fill="auto"/>
              <w:tabs>
                <w:tab w:val="left" w:pos="567"/>
              </w:tabs>
              <w:spacing w:before="0" w:after="120" w:line="240" w:lineRule="auto"/>
              <w:rPr>
                <w:rStyle w:val="Bodytext20"/>
                <w:sz w:val="22"/>
                <w:szCs w:val="22"/>
              </w:rPr>
            </w:pPr>
            <w:r w:rsidRPr="00847B85">
              <w:rPr>
                <w:rStyle w:val="Bodytext20"/>
                <w:color w:val="000000"/>
                <w:sz w:val="22"/>
                <w:szCs w:val="24"/>
              </w:rPr>
              <w:t>не може да бъде публикуван директно, но може да бъде включен в статистическите данни (Разбирам, че моя принос няма да бъде публикуван директно, но мои отговори могат да бъдат включени анонимно в публикувани статистически данни, например, да покажат общи тенденции при отговор на тази консултация). Имайте предвид, че Вашите отговори могат да бъдат обект на искане за публичен достъп до документи съгласно Регламент (ЕО) №1049/2001 .</w:t>
            </w:r>
          </w:p>
        </w:tc>
      </w:tr>
    </w:tbl>
    <w:p w:rsidR="00D10FB7" w:rsidRPr="00847B85" w:rsidRDefault="00D10FB7" w:rsidP="002E3FD2">
      <w:pPr>
        <w:pStyle w:val="Bodytext21"/>
        <w:shd w:val="clear" w:color="auto" w:fill="auto"/>
        <w:tabs>
          <w:tab w:val="left" w:pos="1089"/>
          <w:tab w:val="left" w:pos="2198"/>
          <w:tab w:val="left" w:pos="3422"/>
          <w:tab w:val="left" w:pos="4761"/>
        </w:tabs>
        <w:spacing w:after="120" w:line="240" w:lineRule="auto"/>
        <w:ind w:firstLine="0"/>
        <w:jc w:val="both"/>
        <w:rPr>
          <w:b/>
          <w:sz w:val="22"/>
          <w:szCs w:val="22"/>
        </w:rPr>
      </w:pPr>
    </w:p>
    <w:p w:rsidR="002E3FD2" w:rsidRPr="00847B85" w:rsidRDefault="002E3FD2" w:rsidP="002E3FD2">
      <w:pPr>
        <w:pStyle w:val="Bodytext71"/>
        <w:shd w:val="clear" w:color="auto" w:fill="auto"/>
        <w:tabs>
          <w:tab w:val="left" w:pos="567"/>
        </w:tabs>
        <w:spacing w:before="0" w:after="120" w:line="240" w:lineRule="auto"/>
        <w:rPr>
          <w:b/>
          <w:color w:val="00B050"/>
          <w:sz w:val="24"/>
          <w:szCs w:val="24"/>
        </w:rPr>
      </w:pPr>
      <w:r w:rsidRPr="00847B85">
        <w:rPr>
          <w:b/>
          <w:i w:val="0"/>
          <w:color w:val="00B050"/>
          <w:sz w:val="32"/>
          <w:szCs w:val="32"/>
          <w:u w:val="single"/>
        </w:rPr>
        <w:t>Б. ОБЩИ ВЪПРОСИ ЗА ВСИЧКИ РЕСПОНДЕНТИ НА ТАЗИ КОНСУЛТАЦИЯ</w:t>
      </w:r>
      <w:r w:rsidRPr="00847B85">
        <w:rPr>
          <w:b/>
          <w:i w:val="0"/>
          <w:color w:val="00B050"/>
          <w:sz w:val="32"/>
          <w:szCs w:val="32"/>
        </w:rPr>
        <w:t xml:space="preserve"> </w:t>
      </w:r>
    </w:p>
    <w:p w:rsidR="002E3FD2" w:rsidRPr="00847B85" w:rsidRDefault="002E3FD2" w:rsidP="002E3FD2">
      <w:pPr>
        <w:pStyle w:val="Bodytext21"/>
        <w:shd w:val="clear" w:color="auto" w:fill="auto"/>
        <w:spacing w:after="120" w:line="240" w:lineRule="auto"/>
        <w:ind w:firstLine="0"/>
        <w:jc w:val="both"/>
        <w:rPr>
          <w:rStyle w:val="hps"/>
          <w:sz w:val="22"/>
        </w:rPr>
      </w:pPr>
      <w:r w:rsidRPr="00847B85">
        <w:rPr>
          <w:rStyle w:val="hps"/>
          <w:sz w:val="22"/>
        </w:rPr>
        <w:t>Целта на правилата на ЕС за конкуренцията е да осигурят за всички в Европа по-добро качество и иновативни стоки и услуги на по-ниски цени.</w:t>
      </w:r>
    </w:p>
    <w:p w:rsidR="002E3FD2" w:rsidRPr="00847B85" w:rsidRDefault="002E3FD2" w:rsidP="002E3FD2">
      <w:pPr>
        <w:pStyle w:val="Bodytext21"/>
        <w:shd w:val="clear" w:color="auto" w:fill="auto"/>
        <w:spacing w:after="120" w:line="240" w:lineRule="auto"/>
        <w:ind w:firstLine="0"/>
        <w:jc w:val="both"/>
        <w:rPr>
          <w:rStyle w:val="hps"/>
          <w:sz w:val="22"/>
        </w:rPr>
      </w:pPr>
      <w:r w:rsidRPr="00847B85">
        <w:rPr>
          <w:rStyle w:val="hps"/>
          <w:sz w:val="22"/>
        </w:rPr>
        <w:t>Националните органи</w:t>
      </w:r>
      <w:r w:rsidRPr="00847B85">
        <w:rPr>
          <w:sz w:val="22"/>
        </w:rPr>
        <w:t xml:space="preserve"> </w:t>
      </w:r>
      <w:r w:rsidRPr="00847B85">
        <w:rPr>
          <w:rStyle w:val="hps"/>
          <w:sz w:val="22"/>
        </w:rPr>
        <w:t>за защита на конкуренцията</w:t>
      </w:r>
      <w:r w:rsidRPr="00847B85">
        <w:rPr>
          <w:sz w:val="22"/>
        </w:rPr>
        <w:t xml:space="preserve">, заедно </w:t>
      </w:r>
      <w:r w:rsidRPr="00847B85">
        <w:rPr>
          <w:rStyle w:val="hps"/>
          <w:sz w:val="22"/>
        </w:rPr>
        <w:t>с Комисията</w:t>
      </w:r>
      <w:r w:rsidRPr="00847B85">
        <w:rPr>
          <w:sz w:val="22"/>
        </w:rPr>
        <w:t xml:space="preserve"> </w:t>
      </w:r>
      <w:r w:rsidRPr="00847B85">
        <w:rPr>
          <w:rStyle w:val="hps"/>
          <w:sz w:val="22"/>
        </w:rPr>
        <w:t>са</w:t>
      </w:r>
      <w:r w:rsidRPr="00847B85">
        <w:rPr>
          <w:sz w:val="22"/>
        </w:rPr>
        <w:t xml:space="preserve"> </w:t>
      </w:r>
      <w:r w:rsidRPr="00847B85">
        <w:rPr>
          <w:rStyle w:val="hps"/>
          <w:sz w:val="22"/>
        </w:rPr>
        <w:t>отговорни за прилагането на</w:t>
      </w:r>
      <w:r w:rsidRPr="00847B85">
        <w:rPr>
          <w:sz w:val="22"/>
        </w:rPr>
        <w:t xml:space="preserve"> </w:t>
      </w:r>
      <w:r w:rsidRPr="00847B85">
        <w:rPr>
          <w:rStyle w:val="hps"/>
          <w:sz w:val="22"/>
        </w:rPr>
        <w:t>правилата за конкуренция</w:t>
      </w:r>
      <w:r w:rsidRPr="00847B85">
        <w:rPr>
          <w:sz w:val="22"/>
        </w:rPr>
        <w:t xml:space="preserve"> </w:t>
      </w:r>
      <w:r w:rsidRPr="00847B85">
        <w:rPr>
          <w:rStyle w:val="hps"/>
          <w:sz w:val="22"/>
        </w:rPr>
        <w:t>в ЕС относно борбата</w:t>
      </w:r>
      <w:r w:rsidRPr="00847B85">
        <w:rPr>
          <w:sz w:val="22"/>
        </w:rPr>
        <w:t xml:space="preserve"> </w:t>
      </w:r>
      <w:r w:rsidRPr="00847B85">
        <w:rPr>
          <w:rStyle w:val="hps"/>
          <w:sz w:val="22"/>
        </w:rPr>
        <w:t xml:space="preserve">с </w:t>
      </w:r>
      <w:proofErr w:type="spellStart"/>
      <w:r w:rsidRPr="00847B85">
        <w:rPr>
          <w:rStyle w:val="hps"/>
          <w:sz w:val="22"/>
        </w:rPr>
        <w:t>антиконкурентното</w:t>
      </w:r>
      <w:proofErr w:type="spellEnd"/>
      <w:r w:rsidRPr="00847B85">
        <w:rPr>
          <w:rStyle w:val="hps"/>
          <w:sz w:val="22"/>
        </w:rPr>
        <w:t xml:space="preserve"> поведение</w:t>
      </w:r>
      <w:r w:rsidRPr="00847B85">
        <w:rPr>
          <w:sz w:val="22"/>
        </w:rPr>
        <w:t xml:space="preserve"> </w:t>
      </w:r>
      <w:r w:rsidRPr="00847B85">
        <w:rPr>
          <w:rStyle w:val="hps"/>
          <w:sz w:val="22"/>
        </w:rPr>
        <w:t>и гаранциите, че фирмите ще се конкурират честно</w:t>
      </w:r>
      <w:r w:rsidRPr="00847B85">
        <w:rPr>
          <w:sz w:val="22"/>
        </w:rPr>
        <w:t xml:space="preserve"> </w:t>
      </w:r>
      <w:r w:rsidRPr="00847B85">
        <w:rPr>
          <w:rStyle w:val="hps"/>
          <w:sz w:val="22"/>
        </w:rPr>
        <w:t>помежду си.</w:t>
      </w:r>
    </w:p>
    <w:p w:rsidR="002E3FD2" w:rsidRPr="00847B85" w:rsidRDefault="002E3FD2" w:rsidP="002E3FD2">
      <w:pPr>
        <w:pStyle w:val="Bodytext21"/>
        <w:shd w:val="clear" w:color="auto" w:fill="auto"/>
        <w:spacing w:after="120" w:line="240" w:lineRule="auto"/>
        <w:ind w:firstLine="0"/>
        <w:jc w:val="both"/>
        <w:rPr>
          <w:sz w:val="24"/>
          <w:szCs w:val="24"/>
        </w:rPr>
      </w:pPr>
      <w:r w:rsidRPr="00847B85">
        <w:rPr>
          <w:rStyle w:val="hps"/>
          <w:sz w:val="22"/>
        </w:rPr>
        <w:t>Това насърчава</w:t>
      </w:r>
      <w:r w:rsidRPr="00847B85">
        <w:rPr>
          <w:sz w:val="22"/>
        </w:rPr>
        <w:t xml:space="preserve"> </w:t>
      </w:r>
      <w:r w:rsidRPr="00847B85">
        <w:rPr>
          <w:rStyle w:val="hps"/>
          <w:sz w:val="22"/>
        </w:rPr>
        <w:t>предприемачеството,</w:t>
      </w:r>
      <w:r w:rsidRPr="00847B85">
        <w:rPr>
          <w:sz w:val="22"/>
        </w:rPr>
        <w:t xml:space="preserve"> </w:t>
      </w:r>
      <w:r w:rsidRPr="00847B85">
        <w:rPr>
          <w:rStyle w:val="hps"/>
          <w:sz w:val="22"/>
        </w:rPr>
        <w:t>иновациите и производителността</w:t>
      </w:r>
      <w:r w:rsidRPr="00847B85">
        <w:rPr>
          <w:sz w:val="22"/>
        </w:rPr>
        <w:t xml:space="preserve">, </w:t>
      </w:r>
      <w:r w:rsidRPr="00847B85">
        <w:rPr>
          <w:rStyle w:val="hps"/>
          <w:sz w:val="22"/>
        </w:rPr>
        <w:t>създава</w:t>
      </w:r>
      <w:r w:rsidRPr="00847B85">
        <w:rPr>
          <w:sz w:val="22"/>
        </w:rPr>
        <w:t xml:space="preserve"> </w:t>
      </w:r>
      <w:r w:rsidRPr="00847B85">
        <w:rPr>
          <w:rStyle w:val="hps"/>
          <w:sz w:val="22"/>
        </w:rPr>
        <w:t>по-голям избор</w:t>
      </w:r>
      <w:r w:rsidRPr="00847B85">
        <w:rPr>
          <w:sz w:val="22"/>
        </w:rPr>
        <w:t xml:space="preserve"> </w:t>
      </w:r>
      <w:r w:rsidRPr="00847B85">
        <w:rPr>
          <w:rStyle w:val="hps"/>
          <w:sz w:val="22"/>
        </w:rPr>
        <w:t>за потребителите и</w:t>
      </w:r>
      <w:r w:rsidRPr="00847B85">
        <w:rPr>
          <w:sz w:val="22"/>
        </w:rPr>
        <w:t xml:space="preserve"> с</w:t>
      </w:r>
      <w:r w:rsidRPr="00847B85">
        <w:rPr>
          <w:rStyle w:val="hps"/>
          <w:sz w:val="22"/>
        </w:rPr>
        <w:t>помага за намаляване на</w:t>
      </w:r>
      <w:r w:rsidRPr="00847B85">
        <w:rPr>
          <w:sz w:val="22"/>
        </w:rPr>
        <w:t xml:space="preserve"> </w:t>
      </w:r>
      <w:r w:rsidRPr="00847B85">
        <w:rPr>
          <w:rStyle w:val="hps"/>
          <w:sz w:val="22"/>
        </w:rPr>
        <w:t>цените</w:t>
      </w:r>
      <w:r w:rsidRPr="00847B85">
        <w:rPr>
          <w:sz w:val="22"/>
        </w:rPr>
        <w:t xml:space="preserve"> </w:t>
      </w:r>
      <w:r w:rsidRPr="00847B85">
        <w:rPr>
          <w:rStyle w:val="hps"/>
          <w:sz w:val="22"/>
        </w:rPr>
        <w:t>и подобряване на качеството</w:t>
      </w:r>
      <w:r w:rsidRPr="00847B85">
        <w:rPr>
          <w:sz w:val="22"/>
        </w:rPr>
        <w:t>.</w:t>
      </w:r>
      <w:r w:rsidRPr="00847B85">
        <w:rPr>
          <w:sz w:val="22"/>
        </w:rPr>
        <w:br/>
      </w:r>
    </w:p>
    <w:p w:rsidR="002E3FD2" w:rsidRPr="00847B85" w:rsidRDefault="002E3FD2" w:rsidP="002E3FD2">
      <w:pPr>
        <w:pStyle w:val="Bodytext21"/>
        <w:shd w:val="clear" w:color="auto" w:fill="auto"/>
        <w:spacing w:after="120" w:line="240" w:lineRule="auto"/>
        <w:ind w:firstLine="0"/>
        <w:jc w:val="both"/>
        <w:rPr>
          <w:b/>
          <w:sz w:val="22"/>
        </w:rPr>
      </w:pPr>
      <w:r w:rsidRPr="00847B85">
        <w:rPr>
          <w:rStyle w:val="hps"/>
          <w:b/>
          <w:sz w:val="22"/>
        </w:rPr>
        <w:t>1. Смятате ли, че</w:t>
      </w:r>
      <w:r w:rsidRPr="00847B85">
        <w:rPr>
          <w:b/>
          <w:sz w:val="22"/>
        </w:rPr>
        <w:t xml:space="preserve"> </w:t>
      </w:r>
      <w:r w:rsidRPr="00847B85">
        <w:rPr>
          <w:rStyle w:val="hps"/>
          <w:b/>
          <w:sz w:val="22"/>
          <w:u w:val="single"/>
        </w:rPr>
        <w:t>правилата на ЕС</w:t>
      </w:r>
      <w:r w:rsidRPr="00847B85">
        <w:rPr>
          <w:b/>
          <w:sz w:val="22"/>
          <w:u w:val="single"/>
        </w:rPr>
        <w:t xml:space="preserve"> </w:t>
      </w:r>
      <w:r w:rsidRPr="00847B85">
        <w:rPr>
          <w:rStyle w:val="hps"/>
          <w:b/>
          <w:sz w:val="22"/>
          <w:u w:val="single"/>
        </w:rPr>
        <w:t>за конкуренцията</w:t>
      </w:r>
      <w:r w:rsidRPr="00847B85">
        <w:rPr>
          <w:b/>
          <w:sz w:val="22"/>
          <w:u w:val="single"/>
        </w:rPr>
        <w:t xml:space="preserve"> </w:t>
      </w:r>
      <w:r w:rsidRPr="00847B85">
        <w:rPr>
          <w:rStyle w:val="hps"/>
          <w:b/>
          <w:sz w:val="22"/>
          <w:u w:val="single"/>
        </w:rPr>
        <w:t>се прилагат ефективно</w:t>
      </w:r>
      <w:r w:rsidRPr="00847B85">
        <w:rPr>
          <w:b/>
          <w:sz w:val="22"/>
          <w:u w:val="single"/>
        </w:rPr>
        <w:t xml:space="preserve"> </w:t>
      </w:r>
      <w:r w:rsidRPr="00847B85">
        <w:rPr>
          <w:rStyle w:val="hps"/>
          <w:b/>
          <w:sz w:val="22"/>
          <w:u w:val="single"/>
        </w:rPr>
        <w:t>от националните</w:t>
      </w:r>
      <w:r w:rsidRPr="00847B85">
        <w:rPr>
          <w:b/>
          <w:sz w:val="22"/>
          <w:u w:val="single"/>
        </w:rPr>
        <w:t xml:space="preserve"> </w:t>
      </w:r>
      <w:r w:rsidRPr="00847B85">
        <w:rPr>
          <w:rStyle w:val="hps"/>
          <w:b/>
          <w:sz w:val="22"/>
          <w:u w:val="single"/>
        </w:rPr>
        <w:t>органи за защита на конкуренцията</w:t>
      </w:r>
      <w:r w:rsidRPr="00847B85">
        <w:rPr>
          <w:b/>
          <w:sz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1"/>
      </w:tblGrid>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720348836"/>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Категорично не съм съгласен</w:t>
            </w:r>
          </w:p>
        </w:tc>
      </w:tr>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630218018"/>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Не съм съгласен</w:t>
            </w:r>
          </w:p>
        </w:tc>
      </w:tr>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782149768"/>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Съгласен съм</w:t>
            </w:r>
          </w:p>
        </w:tc>
      </w:tr>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558863332"/>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Напълно съм съгласен</w:t>
            </w:r>
          </w:p>
        </w:tc>
      </w:tr>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175492565"/>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Неутрално</w:t>
            </w:r>
          </w:p>
        </w:tc>
      </w:tr>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836455304"/>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Не знам/Неприложимо</w:t>
            </w:r>
          </w:p>
        </w:tc>
      </w:tr>
      <w:tr w:rsidR="002E3FD2" w:rsidRPr="00847B85" w:rsidTr="00EA3223">
        <w:tc>
          <w:tcPr>
            <w:tcW w:w="8821" w:type="dxa"/>
          </w:tcPr>
          <w:p w:rsidR="002E3FD2" w:rsidRPr="00847B85" w:rsidRDefault="002E3FD2" w:rsidP="00EA3223">
            <w:pPr>
              <w:pStyle w:val="Bodytext81"/>
              <w:shd w:val="clear" w:color="auto" w:fill="auto"/>
              <w:tabs>
                <w:tab w:val="left" w:pos="567"/>
              </w:tabs>
              <w:spacing w:before="0" w:line="240" w:lineRule="auto"/>
              <w:jc w:val="left"/>
              <w:rPr>
                <w:rStyle w:val="Bodytext20"/>
                <w:rFonts w:ascii="MS Gothic" w:eastAsia="MS Gothic" w:hAnsi="MS Gothic"/>
                <w:sz w:val="22"/>
                <w:szCs w:val="22"/>
              </w:rPr>
            </w:pPr>
          </w:p>
        </w:tc>
      </w:tr>
    </w:tbl>
    <w:p w:rsidR="002E3FD2" w:rsidRPr="00847B85" w:rsidRDefault="002E3FD2" w:rsidP="002E3FD2">
      <w:pPr>
        <w:pStyle w:val="Bodytext21"/>
        <w:numPr>
          <w:ilvl w:val="0"/>
          <w:numId w:val="38"/>
        </w:numPr>
        <w:spacing w:after="120"/>
        <w:jc w:val="both"/>
        <w:rPr>
          <w:rStyle w:val="Bodytext20"/>
          <w:color w:val="000000"/>
          <w:sz w:val="22"/>
          <w:szCs w:val="24"/>
        </w:rPr>
      </w:pPr>
      <w:r w:rsidRPr="00847B85">
        <w:rPr>
          <w:rStyle w:val="Bodytext20"/>
          <w:color w:val="000000"/>
          <w:sz w:val="22"/>
          <w:szCs w:val="24"/>
        </w:rPr>
        <w:t xml:space="preserve">Моля, посочете за </w:t>
      </w:r>
      <w:r w:rsidRPr="00847B85">
        <w:rPr>
          <w:rStyle w:val="Bodytext20"/>
          <w:b/>
          <w:color w:val="000000"/>
          <w:sz w:val="22"/>
          <w:szCs w:val="24"/>
          <w:u w:val="single"/>
        </w:rPr>
        <w:t>коя държава членка/ кои държави членки</w:t>
      </w:r>
      <w:r w:rsidRPr="00847B85">
        <w:rPr>
          <w:rStyle w:val="Bodytext20"/>
          <w:color w:val="000000"/>
          <w:sz w:val="22"/>
          <w:szCs w:val="24"/>
        </w:rPr>
        <w:t xml:space="preserve"> се отнася Вашия отговор:</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268"/>
        <w:gridCol w:w="2268"/>
        <w:gridCol w:w="2268"/>
      </w:tblGrid>
      <w:tr w:rsidR="002E3FD2" w:rsidRPr="00847B85" w:rsidTr="00EA3223">
        <w:tc>
          <w:tcPr>
            <w:tcW w:w="2268"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591309950"/>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rPr>
                  <w:t>☐</w:t>
                </w:r>
              </w:sdtContent>
            </w:sdt>
            <w:r w:rsidR="002E3FD2" w:rsidRPr="00847B85">
              <w:rPr>
                <w:rStyle w:val="Bodytext20"/>
                <w:sz w:val="22"/>
                <w:szCs w:val="22"/>
              </w:rPr>
              <w:t xml:space="preserve"> </w:t>
            </w:r>
            <w:r w:rsidR="002E3FD2" w:rsidRPr="00847B85">
              <w:rPr>
                <w:rStyle w:val="hps"/>
                <w:sz w:val="22"/>
              </w:rPr>
              <w:t>Австрия</w:t>
            </w:r>
            <w:r w:rsidR="002E3FD2" w:rsidRPr="00847B85">
              <w:rPr>
                <w:rStyle w:val="Bodytext20"/>
                <w:sz w:val="22"/>
                <w:szCs w:val="22"/>
              </w:rPr>
              <w:t xml:space="preserve"> </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1435669350"/>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Франция</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1411614179"/>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Литва</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3369037"/>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Словакия</w:t>
            </w:r>
          </w:p>
        </w:tc>
      </w:tr>
      <w:tr w:rsidR="002E3FD2" w:rsidRPr="00847B85" w:rsidTr="00EA3223">
        <w:tc>
          <w:tcPr>
            <w:tcW w:w="2268"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1066966"/>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rPr>
                  <w:t>☐</w:t>
                </w:r>
              </w:sdtContent>
            </w:sdt>
            <w:r w:rsidR="002E3FD2" w:rsidRPr="00847B85">
              <w:rPr>
                <w:rStyle w:val="Bodytext20"/>
                <w:sz w:val="22"/>
                <w:szCs w:val="22"/>
              </w:rPr>
              <w:t xml:space="preserve"> </w:t>
            </w:r>
            <w:r w:rsidR="002E3FD2" w:rsidRPr="00847B85">
              <w:rPr>
                <w:rStyle w:val="hps"/>
                <w:sz w:val="22"/>
              </w:rPr>
              <w:t>Белгия</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680663111"/>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Германия</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94378144"/>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Люксембург</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5364669"/>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Словения</w:t>
            </w:r>
          </w:p>
        </w:tc>
      </w:tr>
      <w:tr w:rsidR="002E3FD2" w:rsidRPr="00847B85" w:rsidTr="00EA3223">
        <w:tc>
          <w:tcPr>
            <w:tcW w:w="2268"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585561426"/>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rPr>
                  <w:t>☐</w:t>
                </w:r>
              </w:sdtContent>
            </w:sdt>
            <w:r w:rsidR="002E3FD2" w:rsidRPr="00847B85">
              <w:rPr>
                <w:rStyle w:val="Bodytext20"/>
                <w:sz w:val="22"/>
                <w:szCs w:val="22"/>
              </w:rPr>
              <w:t xml:space="preserve"> </w:t>
            </w:r>
            <w:r w:rsidR="002E3FD2" w:rsidRPr="00847B85">
              <w:rPr>
                <w:rStyle w:val="hps"/>
                <w:sz w:val="22"/>
              </w:rPr>
              <w:t>България</w:t>
            </w:r>
            <w:r w:rsidR="002E3FD2" w:rsidRPr="00847B85">
              <w:rPr>
                <w:rStyle w:val="Bodytext20"/>
                <w:sz w:val="22"/>
                <w:szCs w:val="22"/>
              </w:rPr>
              <w:t xml:space="preserve"> </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101079085"/>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 xml:space="preserve">Гърция </w:t>
            </w:r>
            <w:r w:rsidR="002E3FD2" w:rsidRPr="00847B85">
              <w:rPr>
                <w:rStyle w:val="Bodytext20"/>
                <w:sz w:val="22"/>
                <w:szCs w:val="22"/>
                <w:lang w:val="bg-BG"/>
              </w:rPr>
              <w:t xml:space="preserve"> </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314761578"/>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Малта</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191035127"/>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Испания</w:t>
            </w:r>
          </w:p>
        </w:tc>
      </w:tr>
      <w:tr w:rsidR="002E3FD2" w:rsidRPr="00847B85" w:rsidTr="00EA3223">
        <w:tc>
          <w:tcPr>
            <w:tcW w:w="2268"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715588116"/>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rPr>
                  <w:t>☐</w:t>
                </w:r>
              </w:sdtContent>
            </w:sdt>
            <w:r w:rsidR="002E3FD2" w:rsidRPr="00847B85">
              <w:rPr>
                <w:rStyle w:val="Bodytext20"/>
                <w:sz w:val="22"/>
                <w:szCs w:val="22"/>
              </w:rPr>
              <w:t xml:space="preserve"> </w:t>
            </w:r>
            <w:r w:rsidR="002E3FD2" w:rsidRPr="00847B85">
              <w:rPr>
                <w:rStyle w:val="hps"/>
                <w:sz w:val="22"/>
              </w:rPr>
              <w:t>Хърватия</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1067420119"/>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Унгария</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1409816355"/>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Холандия</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186296001"/>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Швеция</w:t>
            </w:r>
          </w:p>
        </w:tc>
      </w:tr>
      <w:tr w:rsidR="002E3FD2" w:rsidRPr="00847B85" w:rsidTr="00EA3223">
        <w:tc>
          <w:tcPr>
            <w:tcW w:w="2268"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422299751"/>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rPr>
                  <w:t>☐</w:t>
                </w:r>
              </w:sdtContent>
            </w:sdt>
            <w:r w:rsidR="002E3FD2" w:rsidRPr="00847B85">
              <w:rPr>
                <w:rStyle w:val="Bodytext20"/>
                <w:sz w:val="22"/>
                <w:szCs w:val="22"/>
              </w:rPr>
              <w:t xml:space="preserve"> </w:t>
            </w:r>
            <w:r w:rsidR="002E3FD2" w:rsidRPr="00847B85">
              <w:rPr>
                <w:rStyle w:val="hps"/>
                <w:sz w:val="22"/>
              </w:rPr>
              <w:t>Кипър</w:t>
            </w:r>
            <w:r w:rsidR="002E3FD2" w:rsidRPr="00847B85">
              <w:rPr>
                <w:rStyle w:val="Bodytext20"/>
                <w:sz w:val="22"/>
                <w:szCs w:val="22"/>
              </w:rPr>
              <w:t xml:space="preserve"> </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2019304999"/>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Исландия</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973520913"/>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Норвегия</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267132659"/>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Великобритания</w:t>
            </w:r>
          </w:p>
        </w:tc>
      </w:tr>
      <w:tr w:rsidR="002E3FD2" w:rsidRPr="00847B85" w:rsidTr="00EA3223">
        <w:tc>
          <w:tcPr>
            <w:tcW w:w="2268"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632236813"/>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rPr>
                  <w:t>☐</w:t>
                </w:r>
              </w:sdtContent>
            </w:sdt>
            <w:r w:rsidR="002E3FD2" w:rsidRPr="00847B85">
              <w:rPr>
                <w:rStyle w:val="Bodytext20"/>
                <w:sz w:val="22"/>
                <w:szCs w:val="22"/>
              </w:rPr>
              <w:t xml:space="preserve"> </w:t>
            </w:r>
            <w:r w:rsidR="002E3FD2" w:rsidRPr="00847B85">
              <w:rPr>
                <w:rStyle w:val="hps"/>
                <w:sz w:val="22"/>
              </w:rPr>
              <w:t xml:space="preserve">Дания </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1704672202"/>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Ирландия</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191684647"/>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Полша</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560532434"/>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Лихтенщайн</w:t>
            </w:r>
          </w:p>
        </w:tc>
      </w:tr>
      <w:tr w:rsidR="002E3FD2" w:rsidRPr="00847B85" w:rsidTr="00EA3223">
        <w:tc>
          <w:tcPr>
            <w:tcW w:w="2268" w:type="dxa"/>
          </w:tcPr>
          <w:p w:rsidR="002E3FD2" w:rsidRPr="00847B85" w:rsidRDefault="003F2CD5" w:rsidP="00EA3223">
            <w:pPr>
              <w:rPr>
                <w:rFonts w:ascii="Arial" w:hAnsi="Arial" w:cs="Arial"/>
                <w:lang w:val="bg-BG"/>
              </w:rPr>
            </w:pPr>
            <w:sdt>
              <w:sdtPr>
                <w:rPr>
                  <w:rStyle w:val="Bodytext20"/>
                  <w:sz w:val="22"/>
                  <w:szCs w:val="22"/>
                  <w:lang w:val="bg-BG"/>
                </w:rPr>
                <w:id w:val="-1095937810"/>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Естония</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3127571"/>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Италия</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1291478583"/>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Португалия</w:t>
            </w:r>
          </w:p>
        </w:tc>
        <w:tc>
          <w:tcPr>
            <w:tcW w:w="2268" w:type="dxa"/>
          </w:tcPr>
          <w:p w:rsidR="002E3FD2" w:rsidRPr="00847B85" w:rsidRDefault="002E3FD2" w:rsidP="00EA3223">
            <w:pPr>
              <w:rPr>
                <w:rStyle w:val="Bodytext20"/>
                <w:sz w:val="22"/>
                <w:szCs w:val="22"/>
                <w:lang w:val="bg-BG"/>
              </w:rPr>
            </w:pPr>
          </w:p>
        </w:tc>
      </w:tr>
      <w:tr w:rsidR="002E3FD2" w:rsidRPr="00847B85" w:rsidTr="00EA3223">
        <w:tc>
          <w:tcPr>
            <w:tcW w:w="2268" w:type="dxa"/>
          </w:tcPr>
          <w:p w:rsidR="002E3FD2" w:rsidRPr="00847B85" w:rsidRDefault="003F2CD5" w:rsidP="00EA3223">
            <w:pPr>
              <w:rPr>
                <w:rFonts w:ascii="Arial" w:hAnsi="Arial" w:cs="Arial"/>
                <w:lang w:val="bg-BG"/>
              </w:rPr>
            </w:pPr>
            <w:sdt>
              <w:sdtPr>
                <w:rPr>
                  <w:rStyle w:val="Bodytext20"/>
                  <w:sz w:val="22"/>
                  <w:szCs w:val="22"/>
                  <w:lang w:val="bg-BG"/>
                </w:rPr>
                <w:id w:val="-1686590802"/>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 xml:space="preserve">Финландия </w:t>
            </w:r>
            <w:r w:rsidR="002E3FD2" w:rsidRPr="00847B85">
              <w:rPr>
                <w:rStyle w:val="Bodytext20"/>
                <w:sz w:val="22"/>
                <w:szCs w:val="22"/>
                <w:lang w:val="bg-BG"/>
              </w:rPr>
              <w:t xml:space="preserve"> </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1215085686"/>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Латвия</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1873575788"/>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Румъния</w:t>
            </w:r>
          </w:p>
        </w:tc>
        <w:tc>
          <w:tcPr>
            <w:tcW w:w="2268" w:type="dxa"/>
          </w:tcPr>
          <w:p w:rsidR="002E3FD2" w:rsidRPr="00847B85" w:rsidRDefault="002E3FD2" w:rsidP="00EA3223">
            <w:pPr>
              <w:rPr>
                <w:rStyle w:val="Bodytext20"/>
                <w:sz w:val="22"/>
                <w:szCs w:val="22"/>
                <w:lang w:val="bg-BG"/>
              </w:rPr>
            </w:pPr>
          </w:p>
        </w:tc>
      </w:tr>
    </w:tbl>
    <w:p w:rsidR="002E3FD2" w:rsidRPr="00847B85" w:rsidRDefault="002E3FD2" w:rsidP="002E3FD2">
      <w:pPr>
        <w:pStyle w:val="Bodytext21"/>
        <w:spacing w:after="120"/>
        <w:ind w:left="360" w:firstLine="0"/>
        <w:rPr>
          <w:rStyle w:val="Bodytext20"/>
          <w:color w:val="000000"/>
          <w:sz w:val="22"/>
          <w:szCs w:val="24"/>
        </w:rPr>
      </w:pPr>
      <w:bookmarkStart w:id="2" w:name="bookmark17"/>
    </w:p>
    <w:p w:rsidR="002E3FD2" w:rsidRPr="00847B85" w:rsidRDefault="002E3FD2" w:rsidP="002E3FD2">
      <w:pPr>
        <w:pStyle w:val="Bodytext21"/>
        <w:numPr>
          <w:ilvl w:val="0"/>
          <w:numId w:val="38"/>
        </w:numPr>
        <w:spacing w:after="120"/>
        <w:jc w:val="both"/>
        <w:rPr>
          <w:rStyle w:val="Bodytext20"/>
          <w:b/>
          <w:color w:val="000000"/>
          <w:sz w:val="22"/>
          <w:szCs w:val="24"/>
        </w:rPr>
      </w:pPr>
      <w:r w:rsidRPr="00847B85">
        <w:rPr>
          <w:rStyle w:val="Bodytext20"/>
          <w:b/>
          <w:color w:val="000000"/>
          <w:sz w:val="22"/>
          <w:szCs w:val="24"/>
        </w:rPr>
        <w:t>Ако имате различни мнения за различни държави, моля опишете ги за всяка държава тук:</w:t>
      </w:r>
    </w:p>
    <w:bookmarkEnd w:id="2"/>
    <w:tbl>
      <w:tblPr>
        <w:tblStyle w:val="TableGrid"/>
        <w:tblW w:w="0" w:type="auto"/>
        <w:tblLook w:val="04A0" w:firstRow="1" w:lastRow="0" w:firstColumn="1" w:lastColumn="0" w:noHBand="0" w:noVBand="1"/>
      </w:tblPr>
      <w:tblGrid>
        <w:gridCol w:w="9288"/>
      </w:tblGrid>
      <w:tr w:rsidR="002E3FD2" w:rsidRPr="00847B85" w:rsidTr="00EA3223">
        <w:tc>
          <w:tcPr>
            <w:tcW w:w="9969" w:type="dxa"/>
          </w:tcPr>
          <w:p w:rsidR="002E3FD2" w:rsidRPr="00847B85" w:rsidRDefault="002E3FD2" w:rsidP="00EA3223">
            <w:pPr>
              <w:pStyle w:val="Bodytext81"/>
              <w:shd w:val="clear" w:color="auto" w:fill="auto"/>
              <w:tabs>
                <w:tab w:val="left" w:pos="567"/>
              </w:tabs>
              <w:spacing w:before="0" w:after="120" w:line="240" w:lineRule="auto"/>
              <w:jc w:val="left"/>
              <w:rPr>
                <w:rStyle w:val="Bodytext20"/>
                <w:b/>
                <w:sz w:val="22"/>
                <w:szCs w:val="22"/>
              </w:rPr>
            </w:pPr>
          </w:p>
        </w:tc>
      </w:tr>
    </w:tbl>
    <w:p w:rsidR="002E3FD2" w:rsidRPr="00847B85" w:rsidRDefault="002E3FD2" w:rsidP="002E3FD2">
      <w:pPr>
        <w:rPr>
          <w:lang w:val="bg-BG" w:eastAsia="en-GB"/>
        </w:rPr>
      </w:pPr>
    </w:p>
    <w:p w:rsidR="002E3FD2" w:rsidRPr="00847B85" w:rsidRDefault="002E3FD2" w:rsidP="002E3FD2">
      <w:pPr>
        <w:pStyle w:val="Bodytext21"/>
        <w:shd w:val="clear" w:color="auto" w:fill="auto"/>
        <w:spacing w:after="120" w:line="240" w:lineRule="auto"/>
        <w:ind w:firstLine="0"/>
        <w:jc w:val="both"/>
        <w:rPr>
          <w:b/>
          <w:sz w:val="22"/>
        </w:rPr>
      </w:pPr>
      <w:r w:rsidRPr="00847B85">
        <w:rPr>
          <w:rStyle w:val="hps"/>
          <w:b/>
          <w:sz w:val="22"/>
        </w:rPr>
        <w:t>2. Смятате ли, че</w:t>
      </w:r>
      <w:r w:rsidRPr="00847B85">
        <w:rPr>
          <w:b/>
          <w:sz w:val="22"/>
        </w:rPr>
        <w:t xml:space="preserve"> </w:t>
      </w:r>
      <w:r w:rsidRPr="00847B85">
        <w:rPr>
          <w:rStyle w:val="hps"/>
          <w:b/>
          <w:sz w:val="22"/>
          <w:u w:val="single"/>
        </w:rPr>
        <w:t xml:space="preserve">националните органи за защита на конкуренцията могат да работят повече </w:t>
      </w:r>
      <w:r w:rsidRPr="00847B85">
        <w:rPr>
          <w:rStyle w:val="hps"/>
          <w:b/>
          <w:sz w:val="22"/>
        </w:rPr>
        <w:t>за  прилагане на правилата на ЕС</w:t>
      </w:r>
      <w:r w:rsidRPr="00847B85">
        <w:rPr>
          <w:b/>
          <w:sz w:val="22"/>
        </w:rPr>
        <w:t xml:space="preserve"> </w:t>
      </w:r>
      <w:r w:rsidRPr="00847B85">
        <w:rPr>
          <w:rStyle w:val="hps"/>
          <w:b/>
          <w:sz w:val="22"/>
        </w:rPr>
        <w:t>за конкуренцията</w:t>
      </w:r>
      <w:r w:rsidRPr="00847B85">
        <w:rPr>
          <w:b/>
          <w:sz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1"/>
      </w:tblGrid>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845924191"/>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Категорично не съм съгласен</w:t>
            </w:r>
          </w:p>
        </w:tc>
      </w:tr>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628735377"/>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Не съм съгласен</w:t>
            </w:r>
          </w:p>
        </w:tc>
      </w:tr>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847145387"/>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Съгласен съм</w:t>
            </w:r>
          </w:p>
        </w:tc>
      </w:tr>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511268856"/>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Напълно съм съгласен</w:t>
            </w:r>
          </w:p>
        </w:tc>
      </w:tr>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355863699"/>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Неутрално</w:t>
            </w:r>
          </w:p>
        </w:tc>
      </w:tr>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556314142"/>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Не знам/Неприложимо</w:t>
            </w:r>
          </w:p>
        </w:tc>
      </w:tr>
    </w:tbl>
    <w:p w:rsidR="002E3FD2" w:rsidRPr="00847B85" w:rsidRDefault="002E3FD2" w:rsidP="002E3FD2">
      <w:pPr>
        <w:tabs>
          <w:tab w:val="left" w:pos="2907"/>
        </w:tabs>
        <w:rPr>
          <w:lang w:val="bg-BG" w:eastAsia="en-GB"/>
        </w:rPr>
      </w:pPr>
    </w:p>
    <w:p w:rsidR="002E3FD2" w:rsidRPr="00847B85" w:rsidRDefault="002E3FD2" w:rsidP="002E3FD2">
      <w:pPr>
        <w:pStyle w:val="Bodytext21"/>
        <w:numPr>
          <w:ilvl w:val="0"/>
          <w:numId w:val="38"/>
        </w:numPr>
        <w:spacing w:after="120"/>
        <w:jc w:val="both"/>
        <w:rPr>
          <w:rStyle w:val="Bodytext20"/>
          <w:color w:val="000000"/>
          <w:sz w:val="22"/>
          <w:szCs w:val="24"/>
        </w:rPr>
      </w:pPr>
      <w:r w:rsidRPr="00847B85">
        <w:rPr>
          <w:rStyle w:val="Bodytext20"/>
          <w:color w:val="000000"/>
          <w:sz w:val="22"/>
          <w:szCs w:val="24"/>
        </w:rPr>
        <w:t xml:space="preserve">Моля, посочете за </w:t>
      </w:r>
      <w:r w:rsidRPr="00847B85">
        <w:rPr>
          <w:rStyle w:val="Bodytext20"/>
          <w:b/>
          <w:color w:val="000000"/>
          <w:sz w:val="22"/>
          <w:szCs w:val="24"/>
          <w:u w:val="single"/>
        </w:rPr>
        <w:t>коя държава членка/ кои държави членки</w:t>
      </w:r>
      <w:r w:rsidRPr="00847B85">
        <w:rPr>
          <w:rStyle w:val="Bodytext20"/>
          <w:color w:val="000000"/>
          <w:sz w:val="22"/>
          <w:szCs w:val="24"/>
        </w:rPr>
        <w:t xml:space="preserve"> се отнася Вашия отговор:</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268"/>
        <w:gridCol w:w="2268"/>
        <w:gridCol w:w="2268"/>
      </w:tblGrid>
      <w:tr w:rsidR="002E3FD2" w:rsidRPr="00847B85" w:rsidTr="00EA3223">
        <w:tc>
          <w:tcPr>
            <w:tcW w:w="2268"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14748430"/>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rPr>
                  <w:t>☐</w:t>
                </w:r>
              </w:sdtContent>
            </w:sdt>
            <w:r w:rsidR="002E3FD2" w:rsidRPr="00847B85">
              <w:rPr>
                <w:rStyle w:val="Bodytext20"/>
                <w:sz w:val="22"/>
                <w:szCs w:val="22"/>
              </w:rPr>
              <w:t xml:space="preserve"> </w:t>
            </w:r>
            <w:r w:rsidR="002E3FD2" w:rsidRPr="00847B85">
              <w:rPr>
                <w:rStyle w:val="hps"/>
                <w:sz w:val="22"/>
              </w:rPr>
              <w:t>Австрия</w:t>
            </w:r>
            <w:r w:rsidR="002E3FD2" w:rsidRPr="00847B85">
              <w:rPr>
                <w:rStyle w:val="Bodytext20"/>
                <w:sz w:val="22"/>
                <w:szCs w:val="22"/>
              </w:rPr>
              <w:t xml:space="preserve"> </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1818302746"/>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Франция</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1436397411"/>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Литва</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995571564"/>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Словакия</w:t>
            </w:r>
          </w:p>
        </w:tc>
      </w:tr>
      <w:tr w:rsidR="002E3FD2" w:rsidRPr="00847B85" w:rsidTr="00EA3223">
        <w:tc>
          <w:tcPr>
            <w:tcW w:w="2268"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324091625"/>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rPr>
                  <w:t>☐</w:t>
                </w:r>
              </w:sdtContent>
            </w:sdt>
            <w:r w:rsidR="002E3FD2" w:rsidRPr="00847B85">
              <w:rPr>
                <w:rStyle w:val="Bodytext20"/>
                <w:sz w:val="22"/>
                <w:szCs w:val="22"/>
              </w:rPr>
              <w:t xml:space="preserve"> </w:t>
            </w:r>
            <w:r w:rsidR="002E3FD2" w:rsidRPr="00847B85">
              <w:rPr>
                <w:rStyle w:val="hps"/>
                <w:sz w:val="22"/>
              </w:rPr>
              <w:t>Белгия</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720798037"/>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Германия</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4795007"/>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Люксембург</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1568641426"/>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Словения</w:t>
            </w:r>
          </w:p>
        </w:tc>
      </w:tr>
      <w:tr w:rsidR="002E3FD2" w:rsidRPr="00847B85" w:rsidTr="00EA3223">
        <w:tc>
          <w:tcPr>
            <w:tcW w:w="2268"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165631123"/>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rPr>
                  <w:t>☐</w:t>
                </w:r>
              </w:sdtContent>
            </w:sdt>
            <w:r w:rsidR="002E3FD2" w:rsidRPr="00847B85">
              <w:rPr>
                <w:rStyle w:val="Bodytext20"/>
                <w:sz w:val="22"/>
                <w:szCs w:val="22"/>
              </w:rPr>
              <w:t xml:space="preserve"> </w:t>
            </w:r>
            <w:r w:rsidR="002E3FD2" w:rsidRPr="00847B85">
              <w:rPr>
                <w:rStyle w:val="hps"/>
                <w:sz w:val="22"/>
              </w:rPr>
              <w:t>България</w:t>
            </w:r>
            <w:r w:rsidR="002E3FD2" w:rsidRPr="00847B85">
              <w:rPr>
                <w:rStyle w:val="Bodytext20"/>
                <w:sz w:val="22"/>
                <w:szCs w:val="22"/>
              </w:rPr>
              <w:t xml:space="preserve"> </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2000161812"/>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 xml:space="preserve">Гърция </w:t>
            </w:r>
            <w:r w:rsidR="002E3FD2" w:rsidRPr="00847B85">
              <w:rPr>
                <w:rStyle w:val="Bodytext20"/>
                <w:sz w:val="22"/>
                <w:szCs w:val="22"/>
                <w:lang w:val="bg-BG"/>
              </w:rPr>
              <w:t xml:space="preserve"> </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1444601820"/>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Малта</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1390916112"/>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Испания</w:t>
            </w:r>
          </w:p>
        </w:tc>
      </w:tr>
      <w:tr w:rsidR="002E3FD2" w:rsidRPr="00847B85" w:rsidTr="00EA3223">
        <w:tc>
          <w:tcPr>
            <w:tcW w:w="2268"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883673348"/>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rPr>
                  <w:t>☐</w:t>
                </w:r>
              </w:sdtContent>
            </w:sdt>
            <w:r w:rsidR="002E3FD2" w:rsidRPr="00847B85">
              <w:rPr>
                <w:rStyle w:val="Bodytext20"/>
                <w:sz w:val="22"/>
                <w:szCs w:val="22"/>
              </w:rPr>
              <w:t xml:space="preserve"> </w:t>
            </w:r>
            <w:r w:rsidR="002E3FD2" w:rsidRPr="00847B85">
              <w:rPr>
                <w:rStyle w:val="hps"/>
                <w:sz w:val="22"/>
              </w:rPr>
              <w:t>Хърватия</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1331102334"/>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Унгария</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242801000"/>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Холандия</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294453979"/>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Швеция</w:t>
            </w:r>
          </w:p>
        </w:tc>
      </w:tr>
      <w:tr w:rsidR="002E3FD2" w:rsidRPr="00847B85" w:rsidTr="00EA3223">
        <w:tc>
          <w:tcPr>
            <w:tcW w:w="2268"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537277221"/>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rPr>
                  <w:t>☐</w:t>
                </w:r>
              </w:sdtContent>
            </w:sdt>
            <w:r w:rsidR="002E3FD2" w:rsidRPr="00847B85">
              <w:rPr>
                <w:rStyle w:val="Bodytext20"/>
                <w:sz w:val="22"/>
                <w:szCs w:val="22"/>
              </w:rPr>
              <w:t xml:space="preserve"> </w:t>
            </w:r>
            <w:r w:rsidR="002E3FD2" w:rsidRPr="00847B85">
              <w:rPr>
                <w:rStyle w:val="hps"/>
                <w:sz w:val="22"/>
              </w:rPr>
              <w:t>Кипър</w:t>
            </w:r>
            <w:r w:rsidR="002E3FD2" w:rsidRPr="00847B85">
              <w:rPr>
                <w:rStyle w:val="Bodytext20"/>
                <w:sz w:val="22"/>
                <w:szCs w:val="22"/>
              </w:rPr>
              <w:t xml:space="preserve"> </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1264110382"/>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Исландия</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83121800"/>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Норвегия</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337619459"/>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Великобритания</w:t>
            </w:r>
          </w:p>
        </w:tc>
      </w:tr>
      <w:tr w:rsidR="002E3FD2" w:rsidRPr="00847B85" w:rsidTr="00EA3223">
        <w:tc>
          <w:tcPr>
            <w:tcW w:w="2268"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801269939"/>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rPr>
                  <w:t>☐</w:t>
                </w:r>
              </w:sdtContent>
            </w:sdt>
            <w:r w:rsidR="002E3FD2" w:rsidRPr="00847B85">
              <w:rPr>
                <w:rStyle w:val="Bodytext20"/>
                <w:sz w:val="22"/>
                <w:szCs w:val="22"/>
              </w:rPr>
              <w:t xml:space="preserve"> </w:t>
            </w:r>
            <w:r w:rsidR="002E3FD2" w:rsidRPr="00847B85">
              <w:rPr>
                <w:rStyle w:val="hps"/>
                <w:sz w:val="22"/>
              </w:rPr>
              <w:t xml:space="preserve">Дания </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46689848"/>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Ирландия</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210244928"/>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Полша</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1845008287"/>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Лихтенщайн</w:t>
            </w:r>
          </w:p>
        </w:tc>
      </w:tr>
      <w:tr w:rsidR="002E3FD2" w:rsidRPr="00847B85" w:rsidTr="00EA3223">
        <w:tc>
          <w:tcPr>
            <w:tcW w:w="2268" w:type="dxa"/>
          </w:tcPr>
          <w:p w:rsidR="002E3FD2" w:rsidRPr="00847B85" w:rsidRDefault="003F2CD5" w:rsidP="00EA3223">
            <w:pPr>
              <w:rPr>
                <w:rFonts w:ascii="Arial" w:hAnsi="Arial" w:cs="Arial"/>
                <w:lang w:val="bg-BG"/>
              </w:rPr>
            </w:pPr>
            <w:sdt>
              <w:sdtPr>
                <w:rPr>
                  <w:rStyle w:val="Bodytext20"/>
                  <w:sz w:val="22"/>
                  <w:szCs w:val="22"/>
                  <w:lang w:val="bg-BG"/>
                </w:rPr>
                <w:id w:val="-1404764293"/>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Естония</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1913427060"/>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Италия</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1856955019"/>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Португалия</w:t>
            </w:r>
          </w:p>
        </w:tc>
        <w:tc>
          <w:tcPr>
            <w:tcW w:w="2268" w:type="dxa"/>
          </w:tcPr>
          <w:p w:rsidR="002E3FD2" w:rsidRPr="00847B85" w:rsidRDefault="002E3FD2" w:rsidP="00EA3223">
            <w:pPr>
              <w:rPr>
                <w:rStyle w:val="Bodytext20"/>
                <w:sz w:val="22"/>
                <w:szCs w:val="22"/>
                <w:lang w:val="bg-BG"/>
              </w:rPr>
            </w:pPr>
          </w:p>
        </w:tc>
      </w:tr>
      <w:tr w:rsidR="002E3FD2" w:rsidRPr="00847B85" w:rsidTr="00EA3223">
        <w:tc>
          <w:tcPr>
            <w:tcW w:w="2268" w:type="dxa"/>
          </w:tcPr>
          <w:p w:rsidR="002E3FD2" w:rsidRPr="00847B85" w:rsidRDefault="003F2CD5" w:rsidP="00EA3223">
            <w:pPr>
              <w:rPr>
                <w:rFonts w:ascii="Arial" w:hAnsi="Arial" w:cs="Arial"/>
                <w:lang w:val="bg-BG"/>
              </w:rPr>
            </w:pPr>
            <w:sdt>
              <w:sdtPr>
                <w:rPr>
                  <w:rStyle w:val="Bodytext20"/>
                  <w:sz w:val="22"/>
                  <w:szCs w:val="22"/>
                  <w:lang w:val="bg-BG"/>
                </w:rPr>
                <w:id w:val="1745604894"/>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 xml:space="preserve">Финландия </w:t>
            </w:r>
            <w:r w:rsidR="002E3FD2" w:rsidRPr="00847B85">
              <w:rPr>
                <w:rStyle w:val="Bodytext20"/>
                <w:sz w:val="22"/>
                <w:szCs w:val="22"/>
                <w:lang w:val="bg-BG"/>
              </w:rPr>
              <w:t xml:space="preserve"> </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428279010"/>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Латвия</w:t>
            </w:r>
          </w:p>
        </w:tc>
        <w:tc>
          <w:tcPr>
            <w:tcW w:w="2268" w:type="dxa"/>
          </w:tcPr>
          <w:p w:rsidR="002E3FD2" w:rsidRPr="00847B85" w:rsidRDefault="003F2CD5" w:rsidP="00EA3223">
            <w:pPr>
              <w:rPr>
                <w:rFonts w:ascii="Arial" w:hAnsi="Arial" w:cs="Arial"/>
                <w:lang w:val="bg-BG"/>
              </w:rPr>
            </w:pPr>
            <w:sdt>
              <w:sdtPr>
                <w:rPr>
                  <w:rStyle w:val="Bodytext20"/>
                  <w:sz w:val="22"/>
                  <w:szCs w:val="22"/>
                  <w:lang w:val="bg-BG"/>
                </w:rPr>
                <w:id w:val="210081278"/>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Segoe UI Symbol" w:eastAsia="MS Gothic" w:hAnsi="Segoe UI Symbol" w:cs="Segoe UI Symbol"/>
                    <w:sz w:val="22"/>
                    <w:szCs w:val="22"/>
                    <w:lang w:val="bg-BG"/>
                  </w:rPr>
                  <w:t>☐</w:t>
                </w:r>
              </w:sdtContent>
            </w:sdt>
            <w:r w:rsidR="002E3FD2" w:rsidRPr="00847B85">
              <w:rPr>
                <w:rStyle w:val="Bodytext20"/>
                <w:sz w:val="22"/>
                <w:szCs w:val="22"/>
                <w:lang w:val="bg-BG"/>
              </w:rPr>
              <w:t xml:space="preserve"> </w:t>
            </w:r>
            <w:r w:rsidR="002E3FD2" w:rsidRPr="00847B85">
              <w:rPr>
                <w:rStyle w:val="hps"/>
                <w:rFonts w:ascii="Arial" w:hAnsi="Arial" w:cs="Arial"/>
                <w:sz w:val="22"/>
                <w:lang w:val="bg-BG"/>
              </w:rPr>
              <w:t>Румъния</w:t>
            </w:r>
          </w:p>
        </w:tc>
        <w:tc>
          <w:tcPr>
            <w:tcW w:w="2268" w:type="dxa"/>
          </w:tcPr>
          <w:p w:rsidR="002E3FD2" w:rsidRPr="00847B85" w:rsidRDefault="002E3FD2" w:rsidP="00EA3223">
            <w:pPr>
              <w:rPr>
                <w:rStyle w:val="Bodytext20"/>
                <w:sz w:val="22"/>
                <w:szCs w:val="22"/>
                <w:lang w:val="bg-BG"/>
              </w:rPr>
            </w:pPr>
          </w:p>
        </w:tc>
      </w:tr>
    </w:tbl>
    <w:p w:rsidR="002E3FD2" w:rsidRPr="00847B85" w:rsidRDefault="002E3FD2" w:rsidP="002E3FD2">
      <w:pPr>
        <w:pStyle w:val="Bodytext21"/>
        <w:spacing w:after="120"/>
        <w:ind w:left="360" w:firstLine="0"/>
        <w:rPr>
          <w:rStyle w:val="Bodytext20"/>
          <w:color w:val="000000"/>
          <w:sz w:val="22"/>
          <w:szCs w:val="24"/>
        </w:rPr>
      </w:pPr>
    </w:p>
    <w:p w:rsidR="002E3FD2" w:rsidRPr="00847B85" w:rsidRDefault="002E3FD2" w:rsidP="002E3FD2">
      <w:pPr>
        <w:pStyle w:val="Bodytext21"/>
        <w:numPr>
          <w:ilvl w:val="0"/>
          <w:numId w:val="38"/>
        </w:numPr>
        <w:spacing w:after="120"/>
        <w:jc w:val="both"/>
        <w:rPr>
          <w:rStyle w:val="Bodytext20"/>
          <w:b/>
          <w:color w:val="000000"/>
          <w:sz w:val="22"/>
          <w:szCs w:val="24"/>
        </w:rPr>
      </w:pPr>
      <w:r w:rsidRPr="00847B85">
        <w:rPr>
          <w:rStyle w:val="Bodytext20"/>
          <w:b/>
          <w:color w:val="000000"/>
          <w:sz w:val="22"/>
          <w:szCs w:val="24"/>
        </w:rPr>
        <w:t>Ако имате различни мнения за различни държави, моля опишете ги за всяка държава тук:</w:t>
      </w:r>
    </w:p>
    <w:tbl>
      <w:tblPr>
        <w:tblStyle w:val="TableGrid"/>
        <w:tblW w:w="0" w:type="auto"/>
        <w:tblLook w:val="04A0" w:firstRow="1" w:lastRow="0" w:firstColumn="1" w:lastColumn="0" w:noHBand="0" w:noVBand="1"/>
      </w:tblPr>
      <w:tblGrid>
        <w:gridCol w:w="9288"/>
      </w:tblGrid>
      <w:tr w:rsidR="002E3FD2" w:rsidRPr="00847B85" w:rsidTr="00EA3223">
        <w:tc>
          <w:tcPr>
            <w:tcW w:w="9969" w:type="dxa"/>
          </w:tcPr>
          <w:p w:rsidR="002E3FD2" w:rsidRPr="00847B85" w:rsidRDefault="002E3FD2" w:rsidP="00EA3223">
            <w:pPr>
              <w:pStyle w:val="Bodytext81"/>
              <w:shd w:val="clear" w:color="auto" w:fill="auto"/>
              <w:tabs>
                <w:tab w:val="left" w:pos="567"/>
              </w:tabs>
              <w:spacing w:before="0" w:after="120" w:line="240" w:lineRule="auto"/>
              <w:jc w:val="left"/>
              <w:rPr>
                <w:rStyle w:val="Bodytext20"/>
                <w:b/>
                <w:sz w:val="22"/>
                <w:szCs w:val="22"/>
              </w:rPr>
            </w:pPr>
          </w:p>
        </w:tc>
      </w:tr>
    </w:tbl>
    <w:p w:rsidR="002E3FD2" w:rsidRPr="00847B85" w:rsidRDefault="002E3FD2" w:rsidP="002E3FD2">
      <w:pPr>
        <w:rPr>
          <w:lang w:val="bg-BG" w:eastAsia="en-GB"/>
        </w:rPr>
      </w:pPr>
    </w:p>
    <w:p w:rsidR="002E3FD2" w:rsidRPr="00847B85" w:rsidRDefault="002E3FD2" w:rsidP="002E3FD2">
      <w:pPr>
        <w:pStyle w:val="Bodytext21"/>
        <w:shd w:val="clear" w:color="auto" w:fill="auto"/>
        <w:spacing w:after="120" w:line="240" w:lineRule="auto"/>
        <w:ind w:firstLine="0"/>
        <w:jc w:val="both"/>
        <w:rPr>
          <w:b/>
          <w:sz w:val="22"/>
          <w:u w:val="single"/>
        </w:rPr>
      </w:pPr>
      <w:r w:rsidRPr="00847B85">
        <w:rPr>
          <w:rStyle w:val="hps"/>
          <w:b/>
          <w:sz w:val="22"/>
        </w:rPr>
        <w:t xml:space="preserve">3. </w:t>
      </w:r>
      <w:r w:rsidRPr="00847B85">
        <w:rPr>
          <w:rStyle w:val="hps"/>
          <w:b/>
          <w:sz w:val="22"/>
          <w:u w:val="single"/>
        </w:rPr>
        <w:t>Кои мерки</w:t>
      </w:r>
      <w:r w:rsidRPr="00847B85">
        <w:rPr>
          <w:rStyle w:val="hps"/>
          <w:b/>
          <w:sz w:val="22"/>
        </w:rPr>
        <w:t xml:space="preserve"> смятате, че биха помогнали на националните органи за защита на конкуренцията, идентифицирани по-горе,  да бъдат </w:t>
      </w:r>
      <w:r w:rsidRPr="00847B85">
        <w:rPr>
          <w:rStyle w:val="hps"/>
          <w:b/>
          <w:sz w:val="22"/>
          <w:u w:val="single"/>
        </w:rPr>
        <w:t>по-ефективни при прилагането на правилата на ЕС</w:t>
      </w:r>
      <w:r w:rsidRPr="00847B85">
        <w:rPr>
          <w:b/>
          <w:sz w:val="22"/>
          <w:u w:val="single"/>
        </w:rPr>
        <w:t xml:space="preserve"> </w:t>
      </w:r>
      <w:r w:rsidRPr="00847B85">
        <w:rPr>
          <w:rStyle w:val="hps"/>
          <w:b/>
          <w:sz w:val="22"/>
          <w:u w:val="single"/>
        </w:rPr>
        <w:t>за конкуренцията</w:t>
      </w:r>
      <w:r w:rsidRPr="00847B85">
        <w:rPr>
          <w:b/>
          <w:sz w:val="22"/>
          <w:u w:val="single"/>
        </w:rPr>
        <w:t>?</w:t>
      </w:r>
    </w:p>
    <w:tbl>
      <w:tblPr>
        <w:tblStyle w:val="TableGrid"/>
        <w:tblW w:w="961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397"/>
        <w:gridCol w:w="1264"/>
        <w:gridCol w:w="989"/>
        <w:gridCol w:w="1019"/>
        <w:gridCol w:w="979"/>
        <w:gridCol w:w="1124"/>
        <w:gridCol w:w="840"/>
      </w:tblGrid>
      <w:tr w:rsidR="002E3FD2" w:rsidRPr="00847B85" w:rsidTr="00EA3223">
        <w:tc>
          <w:tcPr>
            <w:tcW w:w="3397" w:type="dxa"/>
          </w:tcPr>
          <w:p w:rsidR="002E3FD2" w:rsidRPr="00847B85" w:rsidRDefault="002E3FD2" w:rsidP="00EA3223">
            <w:pPr>
              <w:tabs>
                <w:tab w:val="left" w:pos="837"/>
              </w:tabs>
              <w:rPr>
                <w:rFonts w:ascii="Arial" w:hAnsi="Arial" w:cs="Arial"/>
                <w:sz w:val="22"/>
                <w:szCs w:val="22"/>
                <w:lang w:val="bg-BG" w:eastAsia="en-GB"/>
              </w:rPr>
            </w:pPr>
          </w:p>
        </w:tc>
        <w:tc>
          <w:tcPr>
            <w:tcW w:w="1264" w:type="dxa"/>
            <w:vAlign w:val="center"/>
          </w:tcPr>
          <w:p w:rsidR="002E3FD2" w:rsidRPr="00847B85" w:rsidRDefault="002E3FD2" w:rsidP="00EA3223">
            <w:pPr>
              <w:tabs>
                <w:tab w:val="left" w:pos="837"/>
              </w:tabs>
              <w:jc w:val="center"/>
              <w:rPr>
                <w:rFonts w:ascii="Arial" w:hAnsi="Arial" w:cs="Arial"/>
                <w:sz w:val="18"/>
                <w:szCs w:val="22"/>
                <w:lang w:val="bg-BG" w:eastAsia="en-GB"/>
              </w:rPr>
            </w:pPr>
            <w:r w:rsidRPr="00847B85">
              <w:rPr>
                <w:rStyle w:val="Bodytext20"/>
                <w:sz w:val="18"/>
                <w:szCs w:val="22"/>
                <w:lang w:val="bg-BG"/>
              </w:rPr>
              <w:t>Категорично не съм съгласен</w:t>
            </w:r>
          </w:p>
        </w:tc>
        <w:tc>
          <w:tcPr>
            <w:tcW w:w="989" w:type="dxa"/>
            <w:vAlign w:val="center"/>
          </w:tcPr>
          <w:p w:rsidR="002E3FD2" w:rsidRPr="00847B85" w:rsidRDefault="002E3FD2" w:rsidP="00EA3223">
            <w:pPr>
              <w:tabs>
                <w:tab w:val="left" w:pos="837"/>
              </w:tabs>
              <w:jc w:val="center"/>
              <w:rPr>
                <w:rFonts w:ascii="Arial" w:hAnsi="Arial" w:cs="Arial"/>
                <w:sz w:val="18"/>
                <w:szCs w:val="22"/>
                <w:lang w:val="bg-BG" w:eastAsia="en-GB"/>
              </w:rPr>
            </w:pPr>
            <w:r w:rsidRPr="00847B85">
              <w:rPr>
                <w:rStyle w:val="Bodytext20"/>
                <w:sz w:val="18"/>
                <w:szCs w:val="22"/>
                <w:lang w:val="bg-BG"/>
              </w:rPr>
              <w:t>Не съм съгласен</w:t>
            </w:r>
          </w:p>
        </w:tc>
        <w:tc>
          <w:tcPr>
            <w:tcW w:w="1019" w:type="dxa"/>
            <w:vAlign w:val="center"/>
          </w:tcPr>
          <w:p w:rsidR="002E3FD2" w:rsidRPr="00847B85" w:rsidRDefault="002E3FD2" w:rsidP="00EA3223">
            <w:pPr>
              <w:tabs>
                <w:tab w:val="left" w:pos="837"/>
              </w:tabs>
              <w:jc w:val="center"/>
              <w:rPr>
                <w:rFonts w:ascii="Arial" w:hAnsi="Arial" w:cs="Arial"/>
                <w:sz w:val="18"/>
                <w:szCs w:val="22"/>
                <w:lang w:val="bg-BG" w:eastAsia="en-GB"/>
              </w:rPr>
            </w:pPr>
            <w:r w:rsidRPr="00847B85">
              <w:rPr>
                <w:rStyle w:val="Bodytext20"/>
                <w:sz w:val="18"/>
                <w:szCs w:val="22"/>
                <w:lang w:val="bg-BG"/>
              </w:rPr>
              <w:t>Съгласен съм</w:t>
            </w:r>
          </w:p>
        </w:tc>
        <w:tc>
          <w:tcPr>
            <w:tcW w:w="979" w:type="dxa"/>
            <w:vAlign w:val="center"/>
          </w:tcPr>
          <w:p w:rsidR="002E3FD2" w:rsidRPr="00847B85" w:rsidRDefault="002E3FD2" w:rsidP="00EA3223">
            <w:pPr>
              <w:tabs>
                <w:tab w:val="left" w:pos="837"/>
              </w:tabs>
              <w:jc w:val="center"/>
              <w:rPr>
                <w:rFonts w:ascii="Arial" w:hAnsi="Arial" w:cs="Arial"/>
                <w:sz w:val="18"/>
                <w:szCs w:val="22"/>
                <w:lang w:val="bg-BG" w:eastAsia="en-GB"/>
              </w:rPr>
            </w:pPr>
            <w:r w:rsidRPr="00847B85">
              <w:rPr>
                <w:rStyle w:val="Bodytext20"/>
                <w:sz w:val="18"/>
                <w:szCs w:val="22"/>
                <w:lang w:val="bg-BG"/>
              </w:rPr>
              <w:t>Напълно съм съгласен</w:t>
            </w:r>
          </w:p>
        </w:tc>
        <w:tc>
          <w:tcPr>
            <w:tcW w:w="1124" w:type="dxa"/>
            <w:vAlign w:val="center"/>
          </w:tcPr>
          <w:p w:rsidR="002E3FD2" w:rsidRPr="00847B85" w:rsidRDefault="002E3FD2" w:rsidP="00EA3223">
            <w:pPr>
              <w:tabs>
                <w:tab w:val="left" w:pos="837"/>
              </w:tabs>
              <w:jc w:val="center"/>
              <w:rPr>
                <w:rFonts w:ascii="Arial" w:hAnsi="Arial" w:cs="Arial"/>
                <w:sz w:val="18"/>
                <w:szCs w:val="22"/>
                <w:lang w:val="bg-BG" w:eastAsia="en-GB"/>
              </w:rPr>
            </w:pPr>
            <w:r w:rsidRPr="00847B85">
              <w:rPr>
                <w:rFonts w:ascii="Arial" w:hAnsi="Arial" w:cs="Arial"/>
                <w:sz w:val="18"/>
                <w:szCs w:val="22"/>
                <w:lang w:val="bg-BG" w:eastAsia="en-GB"/>
              </w:rPr>
              <w:t>Неутрално</w:t>
            </w:r>
          </w:p>
        </w:tc>
        <w:tc>
          <w:tcPr>
            <w:tcW w:w="840" w:type="dxa"/>
            <w:vAlign w:val="center"/>
          </w:tcPr>
          <w:p w:rsidR="002E3FD2" w:rsidRPr="00847B85" w:rsidRDefault="002E3FD2" w:rsidP="00EA3223">
            <w:pPr>
              <w:tabs>
                <w:tab w:val="left" w:pos="837"/>
              </w:tabs>
              <w:jc w:val="center"/>
              <w:rPr>
                <w:rFonts w:ascii="Arial" w:hAnsi="Arial" w:cs="Arial"/>
                <w:sz w:val="18"/>
                <w:szCs w:val="22"/>
                <w:lang w:val="bg-BG" w:eastAsia="en-GB"/>
              </w:rPr>
            </w:pPr>
            <w:r w:rsidRPr="00847B85">
              <w:rPr>
                <w:rFonts w:ascii="Arial" w:hAnsi="Arial" w:cs="Arial"/>
                <w:sz w:val="18"/>
                <w:szCs w:val="22"/>
                <w:lang w:val="bg-BG" w:eastAsia="en-GB"/>
              </w:rPr>
              <w:t>Нямам мнение</w:t>
            </w:r>
          </w:p>
        </w:tc>
      </w:tr>
      <w:tr w:rsidR="002E3FD2" w:rsidRPr="00847B85" w:rsidTr="00EA3223">
        <w:tc>
          <w:tcPr>
            <w:tcW w:w="3397" w:type="dxa"/>
          </w:tcPr>
          <w:p w:rsidR="002E3FD2" w:rsidRPr="00847B85" w:rsidRDefault="002E3FD2" w:rsidP="00EA3223">
            <w:pPr>
              <w:rPr>
                <w:rFonts w:ascii="Arial" w:hAnsi="Arial" w:cs="Arial"/>
                <w:sz w:val="22"/>
                <w:szCs w:val="22"/>
                <w:lang w:val="bg-BG" w:eastAsia="en-GB"/>
              </w:rPr>
            </w:pPr>
            <w:r w:rsidRPr="00847B85">
              <w:rPr>
                <w:rFonts w:ascii="Arial" w:hAnsi="Arial" w:cs="Arial"/>
                <w:sz w:val="22"/>
                <w:szCs w:val="22"/>
                <w:lang w:val="bg-BG" w:eastAsia="en-GB"/>
              </w:rPr>
              <w:t xml:space="preserve">Предоставяне на гаранции на националните органи за защита на конкуренцията, че </w:t>
            </w:r>
            <w:r w:rsidRPr="00847B85">
              <w:rPr>
                <w:rFonts w:ascii="Arial" w:hAnsi="Arial" w:cs="Arial"/>
                <w:sz w:val="22"/>
                <w:szCs w:val="22"/>
                <w:lang w:val="bg-BG" w:eastAsia="en-GB"/>
              </w:rPr>
              <w:lastRenderedPageBreak/>
              <w:t>прилагат правилата на ЕС за конкуренцията в общия интерес на ЕС и не приемат инструкции затова</w:t>
            </w:r>
          </w:p>
        </w:tc>
        <w:sdt>
          <w:sdtPr>
            <w:rPr>
              <w:rFonts w:ascii="Arial" w:hAnsi="Arial" w:cs="Arial"/>
              <w:sz w:val="22"/>
              <w:szCs w:val="22"/>
              <w:lang w:val="bg-BG" w:eastAsia="en-GB"/>
            </w:rPr>
            <w:id w:val="1626889265"/>
            <w14:checkbox>
              <w14:checked w14:val="0"/>
              <w14:checkedState w14:val="2612" w14:font="MS Gothic"/>
              <w14:uncheckedState w14:val="2610" w14:font="MS Gothic"/>
            </w14:checkbox>
          </w:sdtPr>
          <w:sdtEndPr/>
          <w:sdtContent>
            <w:tc>
              <w:tcPr>
                <w:tcW w:w="1264" w:type="dxa"/>
                <w:vAlign w:val="center"/>
              </w:tcPr>
              <w:p w:rsidR="002E3FD2" w:rsidRPr="00847B85" w:rsidRDefault="002E3FD2" w:rsidP="00EA3223">
                <w:pPr>
                  <w:tabs>
                    <w:tab w:val="left" w:pos="837"/>
                  </w:tabs>
                  <w:jc w:val="center"/>
                  <w:rPr>
                    <w:rFonts w:ascii="Arial" w:hAnsi="Arial" w:cs="Arial"/>
                    <w:sz w:val="22"/>
                    <w:szCs w:val="22"/>
                    <w:lang w:val="bg-BG" w:eastAsia="en-GB"/>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2078390013"/>
            <w14:checkbox>
              <w14:checked w14:val="0"/>
              <w14:checkedState w14:val="2612" w14:font="MS Gothic"/>
              <w14:uncheckedState w14:val="2610" w14:font="MS Gothic"/>
            </w14:checkbox>
          </w:sdtPr>
          <w:sdtEndPr/>
          <w:sdtContent>
            <w:tc>
              <w:tcPr>
                <w:tcW w:w="989"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343393944"/>
            <w14:checkbox>
              <w14:checked w14:val="0"/>
              <w14:checkedState w14:val="2612" w14:font="MS Gothic"/>
              <w14:uncheckedState w14:val="2610" w14:font="MS Gothic"/>
            </w14:checkbox>
          </w:sdtPr>
          <w:sdtEndPr/>
          <w:sdtContent>
            <w:tc>
              <w:tcPr>
                <w:tcW w:w="1019"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306673945"/>
            <w14:checkbox>
              <w14:checked w14:val="0"/>
              <w14:checkedState w14:val="2612" w14:font="MS Gothic"/>
              <w14:uncheckedState w14:val="2610" w14:font="MS Gothic"/>
            </w14:checkbox>
          </w:sdtPr>
          <w:sdtEndPr/>
          <w:sdtContent>
            <w:tc>
              <w:tcPr>
                <w:tcW w:w="979"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2062975860"/>
            <w14:checkbox>
              <w14:checked w14:val="0"/>
              <w14:checkedState w14:val="2612" w14:font="MS Gothic"/>
              <w14:uncheckedState w14:val="2610" w14:font="MS Gothic"/>
            </w14:checkbox>
          </w:sdtPr>
          <w:sdtEndPr/>
          <w:sdtContent>
            <w:tc>
              <w:tcPr>
                <w:tcW w:w="1124"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442689495"/>
            <w14:checkbox>
              <w14:checked w14:val="0"/>
              <w14:checkedState w14:val="2612" w14:font="MS Gothic"/>
              <w14:uncheckedState w14:val="2610" w14:font="MS Gothic"/>
            </w14:checkbox>
          </w:sdtPr>
          <w:sdtEndPr/>
          <w:sdtContent>
            <w:tc>
              <w:tcPr>
                <w:tcW w:w="840"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tr>
      <w:tr w:rsidR="002E3FD2" w:rsidRPr="00847B85" w:rsidTr="00EA3223">
        <w:tc>
          <w:tcPr>
            <w:tcW w:w="3397" w:type="dxa"/>
          </w:tcPr>
          <w:p w:rsidR="002E3FD2" w:rsidRPr="00847B85" w:rsidRDefault="002E3FD2" w:rsidP="00EA3223">
            <w:pPr>
              <w:rPr>
                <w:rFonts w:ascii="Arial" w:hAnsi="Arial" w:cs="Arial"/>
                <w:sz w:val="22"/>
                <w:szCs w:val="22"/>
                <w:lang w:val="bg-BG" w:eastAsia="en-GB"/>
              </w:rPr>
            </w:pPr>
            <w:r w:rsidRPr="00847B85">
              <w:rPr>
                <w:rFonts w:ascii="Arial" w:hAnsi="Arial" w:cs="Arial"/>
                <w:sz w:val="22"/>
                <w:szCs w:val="22"/>
                <w:lang w:val="bg-BG" w:eastAsia="en-GB"/>
              </w:rPr>
              <w:lastRenderedPageBreak/>
              <w:t>Осигуряване на достатъчно ресурси за националните органи за защита на конкуренцията да изпълняват задачите си</w:t>
            </w:r>
          </w:p>
        </w:tc>
        <w:sdt>
          <w:sdtPr>
            <w:rPr>
              <w:rFonts w:ascii="Arial" w:hAnsi="Arial" w:cs="Arial"/>
              <w:sz w:val="22"/>
              <w:szCs w:val="22"/>
              <w:lang w:val="bg-BG" w:eastAsia="en-GB"/>
            </w:rPr>
            <w:id w:val="-1896800077"/>
            <w14:checkbox>
              <w14:checked w14:val="0"/>
              <w14:checkedState w14:val="2612" w14:font="MS Gothic"/>
              <w14:uncheckedState w14:val="2610" w14:font="MS Gothic"/>
            </w14:checkbox>
          </w:sdtPr>
          <w:sdtEndPr/>
          <w:sdtContent>
            <w:tc>
              <w:tcPr>
                <w:tcW w:w="1264"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2030376558"/>
            <w14:checkbox>
              <w14:checked w14:val="0"/>
              <w14:checkedState w14:val="2612" w14:font="MS Gothic"/>
              <w14:uncheckedState w14:val="2610" w14:font="MS Gothic"/>
            </w14:checkbox>
          </w:sdtPr>
          <w:sdtEndPr/>
          <w:sdtContent>
            <w:tc>
              <w:tcPr>
                <w:tcW w:w="989"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505637479"/>
            <w14:checkbox>
              <w14:checked w14:val="0"/>
              <w14:checkedState w14:val="2612" w14:font="MS Gothic"/>
              <w14:uncheckedState w14:val="2610" w14:font="MS Gothic"/>
            </w14:checkbox>
          </w:sdtPr>
          <w:sdtEndPr/>
          <w:sdtContent>
            <w:tc>
              <w:tcPr>
                <w:tcW w:w="1019"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434665041"/>
            <w14:checkbox>
              <w14:checked w14:val="0"/>
              <w14:checkedState w14:val="2612" w14:font="MS Gothic"/>
              <w14:uncheckedState w14:val="2610" w14:font="MS Gothic"/>
            </w14:checkbox>
          </w:sdtPr>
          <w:sdtEndPr/>
          <w:sdtContent>
            <w:tc>
              <w:tcPr>
                <w:tcW w:w="979"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910199415"/>
            <w14:checkbox>
              <w14:checked w14:val="0"/>
              <w14:checkedState w14:val="2612" w14:font="MS Gothic"/>
              <w14:uncheckedState w14:val="2610" w14:font="MS Gothic"/>
            </w14:checkbox>
          </w:sdtPr>
          <w:sdtEndPr/>
          <w:sdtContent>
            <w:tc>
              <w:tcPr>
                <w:tcW w:w="1124"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50448391"/>
            <w14:checkbox>
              <w14:checked w14:val="0"/>
              <w14:checkedState w14:val="2612" w14:font="MS Gothic"/>
              <w14:uncheckedState w14:val="2610" w14:font="MS Gothic"/>
            </w14:checkbox>
          </w:sdtPr>
          <w:sdtEndPr/>
          <w:sdtContent>
            <w:tc>
              <w:tcPr>
                <w:tcW w:w="840"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tr>
      <w:tr w:rsidR="002E3FD2" w:rsidRPr="00847B85" w:rsidTr="00EA3223">
        <w:tc>
          <w:tcPr>
            <w:tcW w:w="3397" w:type="dxa"/>
          </w:tcPr>
          <w:p w:rsidR="002E3FD2" w:rsidRPr="00847B85" w:rsidRDefault="002E3FD2" w:rsidP="00EA3223">
            <w:pPr>
              <w:rPr>
                <w:rFonts w:ascii="Arial" w:hAnsi="Arial" w:cs="Arial"/>
                <w:sz w:val="22"/>
                <w:szCs w:val="22"/>
                <w:lang w:val="bg-BG" w:eastAsia="en-GB"/>
              </w:rPr>
            </w:pPr>
            <w:r w:rsidRPr="00847B85">
              <w:rPr>
                <w:rFonts w:ascii="Arial" w:hAnsi="Arial" w:cs="Arial"/>
                <w:sz w:val="22"/>
                <w:szCs w:val="22"/>
                <w:lang w:val="bg-BG" w:eastAsia="en-GB"/>
              </w:rPr>
              <w:t>Осигуряване на националните органи за защита на конкуренцията на ефективни инструменти за прилагане, например за разкриване и разследване на нарушения на конкурентното право</w:t>
            </w:r>
          </w:p>
        </w:tc>
        <w:sdt>
          <w:sdtPr>
            <w:rPr>
              <w:rFonts w:ascii="Arial" w:hAnsi="Arial" w:cs="Arial"/>
              <w:sz w:val="22"/>
              <w:szCs w:val="22"/>
              <w:lang w:val="bg-BG" w:eastAsia="en-GB"/>
            </w:rPr>
            <w:id w:val="-1067801483"/>
            <w14:checkbox>
              <w14:checked w14:val="0"/>
              <w14:checkedState w14:val="2612" w14:font="MS Gothic"/>
              <w14:uncheckedState w14:val="2610" w14:font="MS Gothic"/>
            </w14:checkbox>
          </w:sdtPr>
          <w:sdtEndPr/>
          <w:sdtContent>
            <w:tc>
              <w:tcPr>
                <w:tcW w:w="1264"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886552578"/>
            <w14:checkbox>
              <w14:checked w14:val="0"/>
              <w14:checkedState w14:val="2612" w14:font="MS Gothic"/>
              <w14:uncheckedState w14:val="2610" w14:font="MS Gothic"/>
            </w14:checkbox>
          </w:sdtPr>
          <w:sdtEndPr/>
          <w:sdtContent>
            <w:tc>
              <w:tcPr>
                <w:tcW w:w="989"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2073806082"/>
            <w14:checkbox>
              <w14:checked w14:val="0"/>
              <w14:checkedState w14:val="2612" w14:font="MS Gothic"/>
              <w14:uncheckedState w14:val="2610" w14:font="MS Gothic"/>
            </w14:checkbox>
          </w:sdtPr>
          <w:sdtEndPr/>
          <w:sdtContent>
            <w:tc>
              <w:tcPr>
                <w:tcW w:w="1019"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549912545"/>
            <w14:checkbox>
              <w14:checked w14:val="0"/>
              <w14:checkedState w14:val="2612" w14:font="MS Gothic"/>
              <w14:uncheckedState w14:val="2610" w14:font="MS Gothic"/>
            </w14:checkbox>
          </w:sdtPr>
          <w:sdtEndPr/>
          <w:sdtContent>
            <w:tc>
              <w:tcPr>
                <w:tcW w:w="979"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656959995"/>
            <w14:checkbox>
              <w14:checked w14:val="0"/>
              <w14:checkedState w14:val="2612" w14:font="MS Gothic"/>
              <w14:uncheckedState w14:val="2610" w14:font="MS Gothic"/>
            </w14:checkbox>
          </w:sdtPr>
          <w:sdtEndPr/>
          <w:sdtContent>
            <w:tc>
              <w:tcPr>
                <w:tcW w:w="1124"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206953831"/>
            <w14:checkbox>
              <w14:checked w14:val="0"/>
              <w14:checkedState w14:val="2612" w14:font="MS Gothic"/>
              <w14:uncheckedState w14:val="2610" w14:font="MS Gothic"/>
            </w14:checkbox>
          </w:sdtPr>
          <w:sdtEndPr/>
          <w:sdtContent>
            <w:tc>
              <w:tcPr>
                <w:tcW w:w="840"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tr>
      <w:tr w:rsidR="002E3FD2" w:rsidRPr="00847B85" w:rsidTr="00EA3223">
        <w:tc>
          <w:tcPr>
            <w:tcW w:w="3397" w:type="dxa"/>
          </w:tcPr>
          <w:p w:rsidR="002E3FD2" w:rsidRPr="00847B85" w:rsidRDefault="002E3FD2" w:rsidP="00EA3223">
            <w:pPr>
              <w:rPr>
                <w:rFonts w:ascii="Arial" w:hAnsi="Arial" w:cs="Arial"/>
                <w:sz w:val="22"/>
                <w:szCs w:val="22"/>
                <w:lang w:val="bg-BG" w:eastAsia="en-GB"/>
              </w:rPr>
            </w:pPr>
            <w:r w:rsidRPr="00847B85">
              <w:rPr>
                <w:rFonts w:ascii="Arial" w:hAnsi="Arial" w:cs="Arial"/>
                <w:sz w:val="22"/>
                <w:szCs w:val="22"/>
                <w:lang w:val="bg-BG" w:eastAsia="en-GB"/>
              </w:rPr>
              <w:t>Гарантиране на националните органи за защита на конкуренцията, че разполагат с ефективни програми за намаляване или освобождаване от санкции, за да насърчат фирмите да признават своите нарушения на конкурентното право</w:t>
            </w:r>
          </w:p>
        </w:tc>
        <w:sdt>
          <w:sdtPr>
            <w:rPr>
              <w:rFonts w:ascii="Arial" w:hAnsi="Arial" w:cs="Arial"/>
              <w:sz w:val="22"/>
              <w:szCs w:val="22"/>
              <w:lang w:val="bg-BG" w:eastAsia="en-GB"/>
            </w:rPr>
            <w:id w:val="-969364083"/>
            <w14:checkbox>
              <w14:checked w14:val="0"/>
              <w14:checkedState w14:val="2612" w14:font="MS Gothic"/>
              <w14:uncheckedState w14:val="2610" w14:font="MS Gothic"/>
            </w14:checkbox>
          </w:sdtPr>
          <w:sdtEndPr/>
          <w:sdtContent>
            <w:tc>
              <w:tcPr>
                <w:tcW w:w="1264"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410382971"/>
            <w14:checkbox>
              <w14:checked w14:val="0"/>
              <w14:checkedState w14:val="2612" w14:font="MS Gothic"/>
              <w14:uncheckedState w14:val="2610" w14:font="MS Gothic"/>
            </w14:checkbox>
          </w:sdtPr>
          <w:sdtEndPr/>
          <w:sdtContent>
            <w:tc>
              <w:tcPr>
                <w:tcW w:w="989"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703487700"/>
            <w14:checkbox>
              <w14:checked w14:val="0"/>
              <w14:checkedState w14:val="2612" w14:font="MS Gothic"/>
              <w14:uncheckedState w14:val="2610" w14:font="MS Gothic"/>
            </w14:checkbox>
          </w:sdtPr>
          <w:sdtEndPr/>
          <w:sdtContent>
            <w:tc>
              <w:tcPr>
                <w:tcW w:w="1019"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780338952"/>
            <w14:checkbox>
              <w14:checked w14:val="0"/>
              <w14:checkedState w14:val="2612" w14:font="MS Gothic"/>
              <w14:uncheckedState w14:val="2610" w14:font="MS Gothic"/>
            </w14:checkbox>
          </w:sdtPr>
          <w:sdtEndPr/>
          <w:sdtContent>
            <w:tc>
              <w:tcPr>
                <w:tcW w:w="979"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307234556"/>
            <w14:checkbox>
              <w14:checked w14:val="0"/>
              <w14:checkedState w14:val="2612" w14:font="MS Gothic"/>
              <w14:uncheckedState w14:val="2610" w14:font="MS Gothic"/>
            </w14:checkbox>
          </w:sdtPr>
          <w:sdtEndPr/>
          <w:sdtContent>
            <w:tc>
              <w:tcPr>
                <w:tcW w:w="1124"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419569826"/>
            <w14:checkbox>
              <w14:checked w14:val="0"/>
              <w14:checkedState w14:val="2612" w14:font="MS Gothic"/>
              <w14:uncheckedState w14:val="2610" w14:font="MS Gothic"/>
            </w14:checkbox>
          </w:sdtPr>
          <w:sdtEndPr/>
          <w:sdtContent>
            <w:tc>
              <w:tcPr>
                <w:tcW w:w="840"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tr>
      <w:tr w:rsidR="002E3FD2" w:rsidRPr="00847B85" w:rsidTr="00EA3223">
        <w:tc>
          <w:tcPr>
            <w:tcW w:w="3397" w:type="dxa"/>
          </w:tcPr>
          <w:p w:rsidR="002E3FD2" w:rsidRPr="00847B85" w:rsidRDefault="002E3FD2" w:rsidP="00EA3223">
            <w:pPr>
              <w:rPr>
                <w:rFonts w:ascii="Arial" w:hAnsi="Arial" w:cs="Arial"/>
                <w:sz w:val="22"/>
                <w:szCs w:val="22"/>
                <w:lang w:val="bg-BG" w:eastAsia="en-GB"/>
              </w:rPr>
            </w:pPr>
            <w:r w:rsidRPr="00847B85">
              <w:rPr>
                <w:rFonts w:ascii="Arial" w:hAnsi="Arial" w:cs="Arial"/>
                <w:sz w:val="22"/>
                <w:szCs w:val="22"/>
                <w:lang w:val="bg-BG" w:eastAsia="en-GB"/>
              </w:rPr>
              <w:t>Друго</w:t>
            </w:r>
          </w:p>
        </w:tc>
        <w:sdt>
          <w:sdtPr>
            <w:rPr>
              <w:rFonts w:ascii="Arial" w:hAnsi="Arial" w:cs="Arial"/>
              <w:sz w:val="22"/>
              <w:szCs w:val="22"/>
              <w:lang w:val="bg-BG" w:eastAsia="en-GB"/>
            </w:rPr>
            <w:id w:val="-1911378614"/>
            <w14:checkbox>
              <w14:checked w14:val="0"/>
              <w14:checkedState w14:val="2612" w14:font="MS Gothic"/>
              <w14:uncheckedState w14:val="2610" w14:font="MS Gothic"/>
            </w14:checkbox>
          </w:sdtPr>
          <w:sdtEndPr/>
          <w:sdtContent>
            <w:tc>
              <w:tcPr>
                <w:tcW w:w="1264"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601375240"/>
            <w14:checkbox>
              <w14:checked w14:val="0"/>
              <w14:checkedState w14:val="2612" w14:font="MS Gothic"/>
              <w14:uncheckedState w14:val="2610" w14:font="MS Gothic"/>
            </w14:checkbox>
          </w:sdtPr>
          <w:sdtEndPr/>
          <w:sdtContent>
            <w:tc>
              <w:tcPr>
                <w:tcW w:w="989"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48888485"/>
            <w14:checkbox>
              <w14:checked w14:val="0"/>
              <w14:checkedState w14:val="2612" w14:font="MS Gothic"/>
              <w14:uncheckedState w14:val="2610" w14:font="MS Gothic"/>
            </w14:checkbox>
          </w:sdtPr>
          <w:sdtEndPr/>
          <w:sdtContent>
            <w:tc>
              <w:tcPr>
                <w:tcW w:w="1019"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349067875"/>
            <w14:checkbox>
              <w14:checked w14:val="0"/>
              <w14:checkedState w14:val="2612" w14:font="MS Gothic"/>
              <w14:uncheckedState w14:val="2610" w14:font="MS Gothic"/>
            </w14:checkbox>
          </w:sdtPr>
          <w:sdtEndPr/>
          <w:sdtContent>
            <w:tc>
              <w:tcPr>
                <w:tcW w:w="979"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847984484"/>
            <w14:checkbox>
              <w14:checked w14:val="0"/>
              <w14:checkedState w14:val="2612" w14:font="MS Gothic"/>
              <w14:uncheckedState w14:val="2610" w14:font="MS Gothic"/>
            </w14:checkbox>
          </w:sdtPr>
          <w:sdtEndPr/>
          <w:sdtContent>
            <w:tc>
              <w:tcPr>
                <w:tcW w:w="1124"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858497855"/>
            <w14:checkbox>
              <w14:checked w14:val="0"/>
              <w14:checkedState w14:val="2612" w14:font="MS Gothic"/>
              <w14:uncheckedState w14:val="2610" w14:font="MS Gothic"/>
            </w14:checkbox>
          </w:sdtPr>
          <w:sdtEndPr/>
          <w:sdtContent>
            <w:tc>
              <w:tcPr>
                <w:tcW w:w="840"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tr>
    </w:tbl>
    <w:p w:rsidR="002E3FD2" w:rsidRPr="00847B85" w:rsidRDefault="002E3FD2" w:rsidP="002E3FD2">
      <w:pPr>
        <w:rPr>
          <w:lang w:val="bg-BG" w:eastAsia="en-GB"/>
        </w:rPr>
      </w:pPr>
    </w:p>
    <w:p w:rsidR="002E3FD2" w:rsidRPr="00847B85" w:rsidRDefault="002E3FD2" w:rsidP="002E3FD2">
      <w:pPr>
        <w:pStyle w:val="Bodytext21"/>
        <w:numPr>
          <w:ilvl w:val="0"/>
          <w:numId w:val="38"/>
        </w:numPr>
        <w:spacing w:after="120"/>
        <w:rPr>
          <w:rStyle w:val="Bodytext20"/>
          <w:b/>
          <w:color w:val="000000"/>
          <w:sz w:val="22"/>
          <w:szCs w:val="24"/>
        </w:rPr>
      </w:pPr>
      <w:r w:rsidRPr="00847B85">
        <w:rPr>
          <w:rStyle w:val="Bodytext20"/>
          <w:b/>
          <w:color w:val="000000"/>
          <w:sz w:val="22"/>
          <w:szCs w:val="24"/>
        </w:rPr>
        <w:t>Посочете кой според Вас е „Другия“ аспект, който трябва да бъде засилен:</w:t>
      </w:r>
    </w:p>
    <w:tbl>
      <w:tblPr>
        <w:tblStyle w:val="TableGrid"/>
        <w:tblW w:w="0" w:type="auto"/>
        <w:tblLook w:val="04A0" w:firstRow="1" w:lastRow="0" w:firstColumn="1" w:lastColumn="0" w:noHBand="0" w:noVBand="1"/>
      </w:tblPr>
      <w:tblGrid>
        <w:gridCol w:w="9288"/>
      </w:tblGrid>
      <w:tr w:rsidR="002E3FD2" w:rsidRPr="00847B85" w:rsidTr="00EA3223">
        <w:tc>
          <w:tcPr>
            <w:tcW w:w="9969" w:type="dxa"/>
          </w:tcPr>
          <w:p w:rsidR="002E3FD2" w:rsidRPr="00847B85" w:rsidRDefault="002E3FD2" w:rsidP="00EA3223">
            <w:pPr>
              <w:pStyle w:val="Bodytext81"/>
              <w:shd w:val="clear" w:color="auto" w:fill="auto"/>
              <w:tabs>
                <w:tab w:val="left" w:pos="567"/>
              </w:tabs>
              <w:spacing w:before="0" w:after="120" w:line="240" w:lineRule="auto"/>
              <w:jc w:val="left"/>
              <w:rPr>
                <w:rStyle w:val="Bodytext20"/>
                <w:b/>
                <w:sz w:val="22"/>
                <w:szCs w:val="22"/>
              </w:rPr>
            </w:pPr>
          </w:p>
        </w:tc>
      </w:tr>
    </w:tbl>
    <w:p w:rsidR="002E3FD2" w:rsidRPr="00847B85" w:rsidRDefault="002E3FD2" w:rsidP="002E3FD2">
      <w:pPr>
        <w:pStyle w:val="Bodytext21"/>
        <w:numPr>
          <w:ilvl w:val="0"/>
          <w:numId w:val="38"/>
        </w:numPr>
        <w:spacing w:after="120"/>
        <w:rPr>
          <w:rStyle w:val="Bodytext20"/>
          <w:b/>
          <w:color w:val="000000"/>
          <w:sz w:val="22"/>
          <w:szCs w:val="24"/>
        </w:rPr>
      </w:pPr>
      <w:r w:rsidRPr="00847B85">
        <w:rPr>
          <w:rStyle w:val="Bodytext20"/>
          <w:b/>
          <w:color w:val="000000"/>
          <w:sz w:val="22"/>
          <w:szCs w:val="24"/>
        </w:rPr>
        <w:t xml:space="preserve">Можете да добавите </w:t>
      </w:r>
      <w:r w:rsidRPr="00847B85">
        <w:rPr>
          <w:rStyle w:val="Bodytext20"/>
          <w:b/>
          <w:color w:val="000000"/>
          <w:sz w:val="22"/>
          <w:szCs w:val="24"/>
          <w:u w:val="single"/>
        </w:rPr>
        <w:t>допълнителни коментари и/или обяснения</w:t>
      </w:r>
      <w:r w:rsidRPr="00847B85">
        <w:rPr>
          <w:rStyle w:val="Bodytext20"/>
          <w:b/>
          <w:color w:val="000000"/>
          <w:sz w:val="22"/>
          <w:szCs w:val="24"/>
        </w:rPr>
        <w:t xml:space="preserve"> тук:</w:t>
      </w:r>
    </w:p>
    <w:tbl>
      <w:tblPr>
        <w:tblStyle w:val="TableGrid"/>
        <w:tblW w:w="0" w:type="auto"/>
        <w:tblLook w:val="04A0" w:firstRow="1" w:lastRow="0" w:firstColumn="1" w:lastColumn="0" w:noHBand="0" w:noVBand="1"/>
      </w:tblPr>
      <w:tblGrid>
        <w:gridCol w:w="9288"/>
      </w:tblGrid>
      <w:tr w:rsidR="002E3FD2" w:rsidRPr="00847B85" w:rsidTr="00EA3223">
        <w:tc>
          <w:tcPr>
            <w:tcW w:w="9969" w:type="dxa"/>
          </w:tcPr>
          <w:p w:rsidR="002E3FD2" w:rsidRPr="00847B85" w:rsidRDefault="002E3FD2" w:rsidP="00EA3223">
            <w:pPr>
              <w:pStyle w:val="Bodytext81"/>
              <w:shd w:val="clear" w:color="auto" w:fill="auto"/>
              <w:tabs>
                <w:tab w:val="left" w:pos="567"/>
              </w:tabs>
              <w:spacing w:before="0" w:after="120" w:line="240" w:lineRule="auto"/>
              <w:jc w:val="left"/>
              <w:rPr>
                <w:rStyle w:val="Bodytext20"/>
                <w:b/>
                <w:sz w:val="22"/>
                <w:szCs w:val="22"/>
              </w:rPr>
            </w:pPr>
          </w:p>
        </w:tc>
      </w:tr>
    </w:tbl>
    <w:p w:rsidR="002E3FD2" w:rsidRPr="00847B85" w:rsidRDefault="002E3FD2" w:rsidP="002E3FD2">
      <w:pPr>
        <w:rPr>
          <w:sz w:val="22"/>
          <w:szCs w:val="22"/>
          <w:lang w:val="bg-BG" w:eastAsia="en-GB"/>
        </w:rPr>
      </w:pPr>
    </w:p>
    <w:p w:rsidR="002E3FD2" w:rsidRPr="00847B85" w:rsidRDefault="002E3FD2" w:rsidP="002E3FD2">
      <w:pPr>
        <w:pStyle w:val="Bodytext21"/>
        <w:shd w:val="clear" w:color="auto" w:fill="auto"/>
        <w:spacing w:after="120" w:line="240" w:lineRule="auto"/>
        <w:ind w:firstLine="0"/>
        <w:jc w:val="both"/>
        <w:rPr>
          <w:b/>
          <w:sz w:val="22"/>
        </w:rPr>
      </w:pPr>
      <w:r w:rsidRPr="00847B85">
        <w:rPr>
          <w:rStyle w:val="hps"/>
          <w:b/>
          <w:sz w:val="22"/>
        </w:rPr>
        <w:t xml:space="preserve">4. </w:t>
      </w:r>
      <w:r w:rsidRPr="00847B85">
        <w:rPr>
          <w:rStyle w:val="hps"/>
          <w:b/>
          <w:sz w:val="22"/>
          <w:u w:val="single"/>
        </w:rPr>
        <w:t>Смятате ли, че</w:t>
      </w:r>
      <w:r w:rsidRPr="00847B85">
        <w:rPr>
          <w:rStyle w:val="hps"/>
          <w:b/>
          <w:u w:val="single"/>
        </w:rPr>
        <w:t xml:space="preserve"> </w:t>
      </w:r>
      <w:r w:rsidRPr="00847B85">
        <w:rPr>
          <w:rStyle w:val="hps"/>
          <w:b/>
          <w:sz w:val="22"/>
          <w:u w:val="single"/>
        </w:rPr>
        <w:t>трябва</w:t>
      </w:r>
      <w:r w:rsidRPr="00847B85">
        <w:rPr>
          <w:rStyle w:val="hps"/>
          <w:b/>
          <w:u w:val="single"/>
        </w:rPr>
        <w:t xml:space="preserve"> </w:t>
      </w:r>
      <w:r w:rsidRPr="00847B85">
        <w:rPr>
          <w:rStyle w:val="hps"/>
          <w:b/>
          <w:sz w:val="22"/>
          <w:u w:val="single"/>
        </w:rPr>
        <w:t>да се предприемат действия</w:t>
      </w:r>
      <w:r w:rsidRPr="00847B85">
        <w:rPr>
          <w:rStyle w:val="hps"/>
          <w:b/>
        </w:rPr>
        <w:t xml:space="preserve"> </w:t>
      </w:r>
      <w:r w:rsidRPr="00847B85">
        <w:rPr>
          <w:rStyle w:val="hps"/>
          <w:b/>
          <w:sz w:val="22"/>
        </w:rPr>
        <w:t>за предоставяне на правомощия на</w:t>
      </w:r>
      <w:r w:rsidRPr="00847B85">
        <w:rPr>
          <w:rStyle w:val="hps"/>
          <w:b/>
        </w:rPr>
        <w:t xml:space="preserve"> </w:t>
      </w:r>
      <w:r w:rsidRPr="00847B85">
        <w:rPr>
          <w:rStyle w:val="hps"/>
          <w:b/>
          <w:sz w:val="22"/>
        </w:rPr>
        <w:t>националните органи за защита на конкуренцията</w:t>
      </w:r>
      <w:r w:rsidRPr="00847B85">
        <w:rPr>
          <w:rStyle w:val="hps"/>
          <w:b/>
        </w:rPr>
        <w:t xml:space="preserve">, </w:t>
      </w:r>
      <w:r w:rsidRPr="00847B85">
        <w:rPr>
          <w:rStyle w:val="hps"/>
          <w:b/>
          <w:sz w:val="22"/>
        </w:rPr>
        <w:t>за</w:t>
      </w:r>
      <w:r w:rsidRPr="00847B85">
        <w:rPr>
          <w:rStyle w:val="hps"/>
          <w:b/>
        </w:rPr>
        <w:t xml:space="preserve"> </w:t>
      </w:r>
      <w:r w:rsidRPr="00847B85">
        <w:rPr>
          <w:rStyle w:val="hps"/>
          <w:b/>
          <w:sz w:val="22"/>
        </w:rPr>
        <w:t>да бъдат по-ефективни при прилагането на правилата на ЕС</w:t>
      </w:r>
      <w:r w:rsidRPr="00847B85">
        <w:rPr>
          <w:b/>
          <w:sz w:val="22"/>
        </w:rPr>
        <w:t xml:space="preserve"> </w:t>
      </w:r>
      <w:r w:rsidRPr="00847B85">
        <w:rPr>
          <w:rStyle w:val="hps"/>
          <w:b/>
          <w:sz w:val="22"/>
        </w:rPr>
        <w:t>за конкуренцията</w:t>
      </w:r>
      <w:r w:rsidRPr="00847B85">
        <w:rPr>
          <w:b/>
          <w:sz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1"/>
      </w:tblGrid>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540871480"/>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Категорично не съм съгласен</w:t>
            </w:r>
          </w:p>
        </w:tc>
      </w:tr>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592307938"/>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Не съм съгласен</w:t>
            </w:r>
          </w:p>
        </w:tc>
      </w:tr>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2117169198"/>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Съгласен съм</w:t>
            </w:r>
          </w:p>
        </w:tc>
      </w:tr>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201169455"/>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Напълно съм съгласен</w:t>
            </w:r>
          </w:p>
        </w:tc>
      </w:tr>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629362255"/>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Неутрално</w:t>
            </w:r>
          </w:p>
        </w:tc>
      </w:tr>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599250692"/>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Не знам/Неприложимо</w:t>
            </w:r>
          </w:p>
        </w:tc>
      </w:tr>
    </w:tbl>
    <w:p w:rsidR="002E3FD2" w:rsidRPr="00847B85" w:rsidRDefault="002E3FD2" w:rsidP="002E3FD2">
      <w:pPr>
        <w:pStyle w:val="Bodytext21"/>
        <w:shd w:val="clear" w:color="auto" w:fill="auto"/>
        <w:spacing w:after="120" w:line="240" w:lineRule="auto"/>
        <w:ind w:firstLine="0"/>
        <w:jc w:val="both"/>
        <w:rPr>
          <w:rStyle w:val="hps"/>
          <w:b/>
        </w:rPr>
      </w:pPr>
    </w:p>
    <w:p w:rsidR="002E3FD2" w:rsidRPr="00847B85" w:rsidRDefault="002E3FD2" w:rsidP="002E3FD2">
      <w:pPr>
        <w:pStyle w:val="Bodytext21"/>
        <w:shd w:val="clear" w:color="auto" w:fill="auto"/>
        <w:spacing w:after="120" w:line="240" w:lineRule="auto"/>
        <w:ind w:firstLine="0"/>
        <w:jc w:val="both"/>
        <w:rPr>
          <w:b/>
          <w:sz w:val="22"/>
          <w:u w:val="single"/>
        </w:rPr>
      </w:pPr>
      <w:r w:rsidRPr="00847B85">
        <w:rPr>
          <w:rStyle w:val="hps"/>
          <w:b/>
          <w:sz w:val="22"/>
        </w:rPr>
        <w:t>5. Ако смятате, че</w:t>
      </w:r>
      <w:r w:rsidRPr="00847B85">
        <w:rPr>
          <w:rStyle w:val="hps"/>
          <w:b/>
        </w:rPr>
        <w:t xml:space="preserve"> </w:t>
      </w:r>
      <w:r w:rsidRPr="00847B85">
        <w:rPr>
          <w:rStyle w:val="hps"/>
          <w:b/>
          <w:sz w:val="22"/>
        </w:rPr>
        <w:t>трябва</w:t>
      </w:r>
      <w:r w:rsidRPr="00847B85">
        <w:rPr>
          <w:rStyle w:val="hps"/>
          <w:b/>
        </w:rPr>
        <w:t xml:space="preserve"> </w:t>
      </w:r>
      <w:r w:rsidRPr="00847B85">
        <w:rPr>
          <w:rStyle w:val="hps"/>
          <w:b/>
          <w:sz w:val="22"/>
        </w:rPr>
        <w:t>да се предприемат действия</w:t>
      </w:r>
      <w:r w:rsidRPr="00847B85">
        <w:rPr>
          <w:rStyle w:val="hps"/>
          <w:b/>
        </w:rPr>
        <w:t xml:space="preserve"> </w:t>
      </w:r>
      <w:r w:rsidRPr="00847B85">
        <w:rPr>
          <w:rStyle w:val="hps"/>
          <w:b/>
          <w:sz w:val="22"/>
        </w:rPr>
        <w:t>за предоставяне на правомощия на</w:t>
      </w:r>
      <w:r w:rsidRPr="00847B85">
        <w:rPr>
          <w:rStyle w:val="hps"/>
          <w:b/>
        </w:rPr>
        <w:t xml:space="preserve"> </w:t>
      </w:r>
      <w:r w:rsidRPr="00847B85">
        <w:rPr>
          <w:rStyle w:val="hps"/>
          <w:b/>
          <w:sz w:val="22"/>
        </w:rPr>
        <w:t>националните органи за защита на конкуренцията</w:t>
      </w:r>
      <w:r w:rsidRPr="00847B85">
        <w:rPr>
          <w:rStyle w:val="hps"/>
          <w:b/>
        </w:rPr>
        <w:t xml:space="preserve">, </w:t>
      </w:r>
      <w:r w:rsidRPr="00847B85">
        <w:rPr>
          <w:rStyle w:val="hps"/>
          <w:b/>
          <w:sz w:val="22"/>
        </w:rPr>
        <w:t>да бъдат по-ефективни при прилагането на правилата на ЕС</w:t>
      </w:r>
      <w:r w:rsidRPr="00847B85">
        <w:rPr>
          <w:b/>
          <w:sz w:val="22"/>
        </w:rPr>
        <w:t xml:space="preserve"> </w:t>
      </w:r>
      <w:r w:rsidRPr="00847B85">
        <w:rPr>
          <w:rStyle w:val="hps"/>
          <w:b/>
          <w:sz w:val="22"/>
        </w:rPr>
        <w:t xml:space="preserve">за конкуренцията, </w:t>
      </w:r>
      <w:r w:rsidRPr="00847B85">
        <w:rPr>
          <w:rStyle w:val="hps"/>
          <w:b/>
          <w:sz w:val="22"/>
          <w:u w:val="single"/>
        </w:rPr>
        <w:t>кой според Вас трябва да предприеме тези действия</w:t>
      </w:r>
      <w:r w:rsidRPr="00847B85">
        <w:rPr>
          <w:b/>
          <w:sz w:val="22"/>
          <w:u w:val="singl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1"/>
      </w:tblGrid>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595517665"/>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w:t>
            </w:r>
            <w:r w:rsidR="002E3FD2" w:rsidRPr="00847B85">
              <w:rPr>
                <w:rStyle w:val="hps"/>
                <w:sz w:val="22"/>
              </w:rPr>
              <w:t>Държавите членки</w:t>
            </w:r>
          </w:p>
        </w:tc>
      </w:tr>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811943718"/>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Действия на ниво ЕС</w:t>
            </w:r>
          </w:p>
        </w:tc>
      </w:tr>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2102792379"/>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w:t>
            </w:r>
            <w:r w:rsidR="002E3FD2" w:rsidRPr="00847B85">
              <w:rPr>
                <w:rStyle w:val="hps"/>
                <w:sz w:val="22"/>
              </w:rPr>
              <w:t>Комбинация от</w:t>
            </w:r>
            <w:r w:rsidR="002E3FD2" w:rsidRPr="00847B85">
              <w:rPr>
                <w:sz w:val="22"/>
              </w:rPr>
              <w:t xml:space="preserve"> </w:t>
            </w:r>
            <w:r w:rsidR="002E3FD2" w:rsidRPr="00847B85">
              <w:rPr>
                <w:rStyle w:val="hps"/>
                <w:sz w:val="22"/>
              </w:rPr>
              <w:t>действия</w:t>
            </w:r>
            <w:r w:rsidR="002E3FD2" w:rsidRPr="00847B85">
              <w:rPr>
                <w:sz w:val="22"/>
              </w:rPr>
              <w:t xml:space="preserve"> на държавите </w:t>
            </w:r>
            <w:r w:rsidR="002E3FD2" w:rsidRPr="00847B85">
              <w:rPr>
                <w:rStyle w:val="hps"/>
                <w:sz w:val="22"/>
              </w:rPr>
              <w:t>членки и на ниво ЕС</w:t>
            </w:r>
          </w:p>
        </w:tc>
      </w:tr>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310367584"/>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Не знам/Неприложимо</w:t>
            </w:r>
          </w:p>
        </w:tc>
      </w:tr>
    </w:tbl>
    <w:p w:rsidR="002E3FD2" w:rsidRPr="00847B85" w:rsidRDefault="002E3FD2" w:rsidP="002E3FD2">
      <w:pPr>
        <w:pStyle w:val="Bodytext101"/>
        <w:shd w:val="clear" w:color="auto" w:fill="auto"/>
        <w:tabs>
          <w:tab w:val="left" w:pos="299"/>
        </w:tabs>
        <w:spacing w:after="120" w:line="240" w:lineRule="auto"/>
        <w:ind w:firstLine="0"/>
        <w:rPr>
          <w:rStyle w:val="Bodytext100"/>
          <w:b/>
          <w:bCs/>
          <w:color w:val="000000"/>
          <w:sz w:val="22"/>
          <w:szCs w:val="22"/>
        </w:rPr>
      </w:pPr>
    </w:p>
    <w:p w:rsidR="002E3FD2" w:rsidRPr="00847B85" w:rsidRDefault="002E3FD2" w:rsidP="002E3FD2">
      <w:pPr>
        <w:pStyle w:val="Bodytext21"/>
        <w:shd w:val="clear" w:color="auto" w:fill="auto"/>
        <w:spacing w:after="120" w:line="240" w:lineRule="auto"/>
        <w:ind w:firstLine="0"/>
        <w:jc w:val="both"/>
        <w:rPr>
          <w:b/>
          <w:sz w:val="22"/>
          <w:u w:val="single"/>
        </w:rPr>
      </w:pPr>
      <w:r w:rsidRPr="00847B85">
        <w:rPr>
          <w:rStyle w:val="hps"/>
          <w:b/>
          <w:sz w:val="22"/>
        </w:rPr>
        <w:t>6. Ако смятате, че</w:t>
      </w:r>
      <w:r w:rsidRPr="00847B85">
        <w:rPr>
          <w:rStyle w:val="hps"/>
          <w:b/>
        </w:rPr>
        <w:t xml:space="preserve"> </w:t>
      </w:r>
      <w:r w:rsidRPr="00847B85">
        <w:rPr>
          <w:rStyle w:val="hps"/>
          <w:b/>
          <w:sz w:val="22"/>
          <w:u w:val="single"/>
        </w:rPr>
        <w:t>държавите членки трябва</w:t>
      </w:r>
      <w:r w:rsidRPr="00847B85">
        <w:rPr>
          <w:rStyle w:val="hps"/>
          <w:b/>
          <w:u w:val="single"/>
        </w:rPr>
        <w:t xml:space="preserve"> </w:t>
      </w:r>
      <w:r w:rsidRPr="00847B85">
        <w:rPr>
          <w:rStyle w:val="hps"/>
          <w:b/>
          <w:sz w:val="22"/>
          <w:u w:val="single"/>
        </w:rPr>
        <w:t>да предприемат действия</w:t>
      </w:r>
      <w:r w:rsidRPr="00847B85">
        <w:rPr>
          <w:rStyle w:val="hps"/>
          <w:b/>
        </w:rPr>
        <w:t xml:space="preserve"> </w:t>
      </w:r>
      <w:r w:rsidRPr="00847B85">
        <w:rPr>
          <w:rStyle w:val="hps"/>
          <w:b/>
          <w:sz w:val="22"/>
        </w:rPr>
        <w:t xml:space="preserve">за </w:t>
      </w:r>
      <w:r w:rsidRPr="00847B85">
        <w:rPr>
          <w:rStyle w:val="hps"/>
          <w:b/>
          <w:sz w:val="22"/>
        </w:rPr>
        <w:lastRenderedPageBreak/>
        <w:t>предоставяне на правомощия на</w:t>
      </w:r>
      <w:r w:rsidRPr="00847B85">
        <w:rPr>
          <w:rStyle w:val="hps"/>
          <w:b/>
        </w:rPr>
        <w:t xml:space="preserve"> </w:t>
      </w:r>
      <w:r w:rsidRPr="00847B85">
        <w:rPr>
          <w:rStyle w:val="hps"/>
          <w:b/>
          <w:sz w:val="22"/>
        </w:rPr>
        <w:t>националните органи за защита на конкуренцията</w:t>
      </w:r>
      <w:r w:rsidRPr="00847B85">
        <w:rPr>
          <w:rStyle w:val="hps"/>
          <w:b/>
        </w:rPr>
        <w:t xml:space="preserve">, </w:t>
      </w:r>
      <w:r w:rsidRPr="00847B85">
        <w:rPr>
          <w:rStyle w:val="hps"/>
          <w:b/>
          <w:sz w:val="22"/>
        </w:rPr>
        <w:t>да бъдат по-ефективни при прилагането на правилата на ЕС</w:t>
      </w:r>
      <w:r w:rsidRPr="00847B85">
        <w:rPr>
          <w:b/>
          <w:sz w:val="22"/>
        </w:rPr>
        <w:t xml:space="preserve"> </w:t>
      </w:r>
      <w:r w:rsidRPr="00847B85">
        <w:rPr>
          <w:rStyle w:val="hps"/>
          <w:b/>
          <w:sz w:val="22"/>
        </w:rPr>
        <w:t xml:space="preserve">за конкуренцията, </w:t>
      </w:r>
      <w:r w:rsidRPr="00847B85">
        <w:rPr>
          <w:rStyle w:val="hps"/>
          <w:b/>
          <w:sz w:val="22"/>
          <w:u w:val="single"/>
        </w:rPr>
        <w:t>кой вид действия е най-подходящ</w:t>
      </w:r>
      <w:r w:rsidRPr="00847B85">
        <w:rPr>
          <w:b/>
          <w:sz w:val="22"/>
          <w:u w:val="singl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1"/>
      </w:tblGrid>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850324104"/>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w:t>
            </w:r>
            <w:r w:rsidR="002E3FD2" w:rsidRPr="00847B85">
              <w:rPr>
                <w:rStyle w:val="hps"/>
                <w:sz w:val="22"/>
              </w:rPr>
              <w:t>Незаконодателни действия</w:t>
            </w:r>
            <w:r w:rsidR="002E3FD2" w:rsidRPr="00847B85">
              <w:rPr>
                <w:sz w:val="22"/>
              </w:rPr>
              <w:t xml:space="preserve"> </w:t>
            </w:r>
            <w:r w:rsidR="002E3FD2" w:rsidRPr="00847B85">
              <w:rPr>
                <w:rStyle w:val="hps"/>
                <w:sz w:val="22"/>
              </w:rPr>
              <w:t>(</w:t>
            </w:r>
            <w:r w:rsidR="002E3FD2" w:rsidRPr="00847B85">
              <w:rPr>
                <w:sz w:val="22"/>
              </w:rPr>
              <w:t xml:space="preserve">например </w:t>
            </w:r>
            <w:r w:rsidR="002E3FD2" w:rsidRPr="00847B85">
              <w:rPr>
                <w:rStyle w:val="hps"/>
                <w:sz w:val="22"/>
              </w:rPr>
              <w:t>добри практики</w:t>
            </w:r>
            <w:r w:rsidR="002E3FD2" w:rsidRPr="00847B85">
              <w:rPr>
                <w:sz w:val="22"/>
              </w:rPr>
              <w:t>)</w:t>
            </w:r>
          </w:p>
        </w:tc>
      </w:tr>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399047672"/>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w:t>
            </w:r>
            <w:r w:rsidR="002E3FD2" w:rsidRPr="00847B85">
              <w:rPr>
                <w:rStyle w:val="hps"/>
                <w:sz w:val="22"/>
              </w:rPr>
              <w:t>Комбинация от</w:t>
            </w:r>
            <w:r w:rsidR="002E3FD2" w:rsidRPr="00847B85">
              <w:rPr>
                <w:sz w:val="22"/>
              </w:rPr>
              <w:t xml:space="preserve"> законодателни и незаконодателни </w:t>
            </w:r>
            <w:r w:rsidR="002E3FD2" w:rsidRPr="00847B85">
              <w:rPr>
                <w:rStyle w:val="hps"/>
                <w:sz w:val="22"/>
              </w:rPr>
              <w:t>действия</w:t>
            </w:r>
            <w:r w:rsidR="002E3FD2" w:rsidRPr="00847B85">
              <w:rPr>
                <w:sz w:val="22"/>
              </w:rPr>
              <w:t xml:space="preserve"> </w:t>
            </w:r>
          </w:p>
        </w:tc>
      </w:tr>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16996769"/>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w:t>
            </w:r>
            <w:r w:rsidR="002E3FD2" w:rsidRPr="00847B85">
              <w:rPr>
                <w:rStyle w:val="hps"/>
                <w:sz w:val="22"/>
              </w:rPr>
              <w:t>Законодателни действия</w:t>
            </w:r>
          </w:p>
        </w:tc>
      </w:tr>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827239798"/>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Не знам/Неприложимо</w:t>
            </w:r>
          </w:p>
        </w:tc>
      </w:tr>
    </w:tbl>
    <w:p w:rsidR="002E3FD2" w:rsidRPr="00847B85" w:rsidRDefault="002E3FD2" w:rsidP="002E3FD2">
      <w:pPr>
        <w:pStyle w:val="Bodytext101"/>
        <w:shd w:val="clear" w:color="auto" w:fill="auto"/>
        <w:tabs>
          <w:tab w:val="left" w:pos="299"/>
        </w:tabs>
        <w:spacing w:after="120" w:line="240" w:lineRule="auto"/>
        <w:ind w:firstLine="0"/>
        <w:rPr>
          <w:rStyle w:val="Bodytext100"/>
          <w:b/>
          <w:bCs/>
          <w:color w:val="000000"/>
          <w:sz w:val="22"/>
          <w:szCs w:val="22"/>
        </w:rPr>
      </w:pPr>
    </w:p>
    <w:p w:rsidR="002E3FD2" w:rsidRPr="00847B85" w:rsidRDefault="002E3FD2" w:rsidP="002E3FD2">
      <w:pPr>
        <w:pStyle w:val="Bodytext21"/>
        <w:numPr>
          <w:ilvl w:val="0"/>
          <w:numId w:val="38"/>
        </w:numPr>
        <w:spacing w:after="120"/>
        <w:rPr>
          <w:rStyle w:val="Bodytext20"/>
          <w:b/>
          <w:color w:val="000000"/>
          <w:sz w:val="22"/>
          <w:szCs w:val="24"/>
        </w:rPr>
      </w:pPr>
      <w:r w:rsidRPr="00847B85">
        <w:rPr>
          <w:rStyle w:val="Bodytext20"/>
          <w:b/>
          <w:color w:val="000000"/>
          <w:sz w:val="22"/>
          <w:szCs w:val="24"/>
        </w:rPr>
        <w:t xml:space="preserve">Можете да добавите </w:t>
      </w:r>
      <w:r w:rsidRPr="00847B85">
        <w:rPr>
          <w:rStyle w:val="Bodytext20"/>
          <w:b/>
          <w:color w:val="000000"/>
          <w:sz w:val="22"/>
          <w:szCs w:val="24"/>
          <w:u w:val="single"/>
        </w:rPr>
        <w:t>допълнителни коментари и/или обяснения</w:t>
      </w:r>
      <w:r w:rsidRPr="00847B85">
        <w:rPr>
          <w:rStyle w:val="Bodytext20"/>
          <w:b/>
          <w:color w:val="000000"/>
          <w:sz w:val="22"/>
          <w:szCs w:val="24"/>
        </w:rPr>
        <w:t xml:space="preserve"> тук:</w:t>
      </w:r>
    </w:p>
    <w:tbl>
      <w:tblPr>
        <w:tblStyle w:val="TableGrid"/>
        <w:tblW w:w="0" w:type="auto"/>
        <w:tblLook w:val="04A0" w:firstRow="1" w:lastRow="0" w:firstColumn="1" w:lastColumn="0" w:noHBand="0" w:noVBand="1"/>
      </w:tblPr>
      <w:tblGrid>
        <w:gridCol w:w="9288"/>
      </w:tblGrid>
      <w:tr w:rsidR="002E3FD2" w:rsidRPr="00847B85" w:rsidTr="00EA3223">
        <w:tc>
          <w:tcPr>
            <w:tcW w:w="9969" w:type="dxa"/>
          </w:tcPr>
          <w:p w:rsidR="002E3FD2" w:rsidRPr="00847B85" w:rsidRDefault="002E3FD2" w:rsidP="00EA3223">
            <w:pPr>
              <w:pStyle w:val="Bodytext81"/>
              <w:shd w:val="clear" w:color="auto" w:fill="auto"/>
              <w:tabs>
                <w:tab w:val="left" w:pos="567"/>
              </w:tabs>
              <w:spacing w:before="0" w:after="120" w:line="240" w:lineRule="auto"/>
              <w:jc w:val="left"/>
              <w:rPr>
                <w:rStyle w:val="Bodytext20"/>
                <w:b/>
                <w:sz w:val="22"/>
                <w:szCs w:val="22"/>
              </w:rPr>
            </w:pPr>
          </w:p>
        </w:tc>
      </w:tr>
    </w:tbl>
    <w:p w:rsidR="002E3FD2" w:rsidRPr="00847B85" w:rsidRDefault="002E3FD2" w:rsidP="002E3FD2">
      <w:pPr>
        <w:pStyle w:val="Bodytext101"/>
        <w:shd w:val="clear" w:color="auto" w:fill="auto"/>
        <w:tabs>
          <w:tab w:val="left" w:pos="299"/>
        </w:tabs>
        <w:spacing w:after="120" w:line="240" w:lineRule="auto"/>
        <w:ind w:firstLine="0"/>
        <w:rPr>
          <w:rStyle w:val="Bodytext100"/>
          <w:b/>
          <w:bCs/>
          <w:sz w:val="24"/>
          <w:szCs w:val="24"/>
        </w:rPr>
      </w:pPr>
    </w:p>
    <w:p w:rsidR="002E3FD2" w:rsidRPr="00847B85" w:rsidRDefault="002E3FD2" w:rsidP="002E3FD2">
      <w:pPr>
        <w:pStyle w:val="Bodytext21"/>
        <w:shd w:val="clear" w:color="auto" w:fill="auto"/>
        <w:spacing w:after="120" w:line="240" w:lineRule="auto"/>
        <w:ind w:firstLine="0"/>
        <w:jc w:val="both"/>
        <w:rPr>
          <w:b/>
          <w:sz w:val="22"/>
          <w:u w:val="single"/>
        </w:rPr>
      </w:pPr>
      <w:r w:rsidRPr="00847B85">
        <w:rPr>
          <w:rStyle w:val="hps"/>
          <w:b/>
          <w:sz w:val="22"/>
        </w:rPr>
        <w:t>7. Ако смятате, че</w:t>
      </w:r>
      <w:r w:rsidRPr="00847B85">
        <w:rPr>
          <w:rStyle w:val="hps"/>
          <w:b/>
        </w:rPr>
        <w:t xml:space="preserve"> </w:t>
      </w:r>
      <w:r w:rsidRPr="00847B85">
        <w:rPr>
          <w:rStyle w:val="hps"/>
          <w:b/>
          <w:sz w:val="22"/>
          <w:u w:val="single"/>
        </w:rPr>
        <w:t>трябва</w:t>
      </w:r>
      <w:r w:rsidRPr="00847B85">
        <w:rPr>
          <w:rStyle w:val="hps"/>
          <w:b/>
          <w:u w:val="single"/>
        </w:rPr>
        <w:t xml:space="preserve"> </w:t>
      </w:r>
      <w:r w:rsidRPr="00847B85">
        <w:rPr>
          <w:rStyle w:val="hps"/>
          <w:b/>
          <w:sz w:val="22"/>
          <w:u w:val="single"/>
        </w:rPr>
        <w:t>да се предприемат действия на ниво ЕС</w:t>
      </w:r>
      <w:r w:rsidRPr="00847B85">
        <w:rPr>
          <w:rStyle w:val="hps"/>
          <w:b/>
        </w:rPr>
        <w:t xml:space="preserve"> </w:t>
      </w:r>
      <w:r w:rsidRPr="00847B85">
        <w:rPr>
          <w:rStyle w:val="hps"/>
          <w:b/>
          <w:sz w:val="22"/>
        </w:rPr>
        <w:t>за предоставяне на правомощия</w:t>
      </w:r>
      <w:r w:rsidRPr="00847B85">
        <w:rPr>
          <w:rStyle w:val="hps"/>
          <w:b/>
        </w:rPr>
        <w:t xml:space="preserve"> </w:t>
      </w:r>
      <w:r w:rsidRPr="00847B85">
        <w:rPr>
          <w:rStyle w:val="hps"/>
          <w:b/>
          <w:sz w:val="22"/>
        </w:rPr>
        <w:t>на</w:t>
      </w:r>
      <w:r w:rsidRPr="00847B85">
        <w:rPr>
          <w:rStyle w:val="hps"/>
          <w:b/>
        </w:rPr>
        <w:t xml:space="preserve"> </w:t>
      </w:r>
      <w:r w:rsidRPr="00847B85">
        <w:rPr>
          <w:rStyle w:val="hps"/>
          <w:b/>
          <w:sz w:val="22"/>
        </w:rPr>
        <w:t>националните органи за защита на конкуренцията</w:t>
      </w:r>
      <w:r w:rsidRPr="00847B85">
        <w:rPr>
          <w:rStyle w:val="hps"/>
          <w:b/>
        </w:rPr>
        <w:t xml:space="preserve">, </w:t>
      </w:r>
      <w:r w:rsidRPr="00847B85">
        <w:rPr>
          <w:rStyle w:val="hps"/>
          <w:b/>
          <w:sz w:val="22"/>
        </w:rPr>
        <w:t>да бъдат по-ефективни при прилагането на правилата на ЕС</w:t>
      </w:r>
      <w:r w:rsidRPr="00847B85">
        <w:rPr>
          <w:b/>
          <w:sz w:val="22"/>
        </w:rPr>
        <w:t xml:space="preserve"> </w:t>
      </w:r>
      <w:r w:rsidRPr="00847B85">
        <w:rPr>
          <w:rStyle w:val="hps"/>
          <w:b/>
          <w:sz w:val="22"/>
        </w:rPr>
        <w:t xml:space="preserve">за конкуренцията, </w:t>
      </w:r>
      <w:r w:rsidRPr="00847B85">
        <w:rPr>
          <w:rStyle w:val="hps"/>
          <w:b/>
          <w:sz w:val="22"/>
          <w:u w:val="single"/>
        </w:rPr>
        <w:t>кой вид действия е най-подходящ</w:t>
      </w:r>
      <w:r w:rsidRPr="00847B85">
        <w:rPr>
          <w:b/>
          <w:sz w:val="22"/>
          <w:u w:val="singl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1"/>
      </w:tblGrid>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344939533"/>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w:t>
            </w:r>
            <w:r w:rsidR="002E3FD2" w:rsidRPr="00847B85">
              <w:rPr>
                <w:rStyle w:val="hps"/>
                <w:sz w:val="22"/>
              </w:rPr>
              <w:t>Незаконодателни действия</w:t>
            </w:r>
            <w:r w:rsidR="002E3FD2" w:rsidRPr="00847B85">
              <w:rPr>
                <w:sz w:val="22"/>
              </w:rPr>
              <w:t xml:space="preserve"> </w:t>
            </w:r>
            <w:r w:rsidR="002E3FD2" w:rsidRPr="00847B85">
              <w:rPr>
                <w:rStyle w:val="hps"/>
                <w:sz w:val="22"/>
              </w:rPr>
              <w:t>(</w:t>
            </w:r>
            <w:r w:rsidR="002E3FD2" w:rsidRPr="00847B85">
              <w:rPr>
                <w:sz w:val="22"/>
              </w:rPr>
              <w:t xml:space="preserve">например </w:t>
            </w:r>
            <w:r w:rsidR="002E3FD2" w:rsidRPr="00847B85">
              <w:rPr>
                <w:rStyle w:val="hps"/>
                <w:sz w:val="22"/>
              </w:rPr>
              <w:t>добри практики</w:t>
            </w:r>
            <w:r w:rsidR="002E3FD2" w:rsidRPr="00847B85">
              <w:rPr>
                <w:sz w:val="22"/>
              </w:rPr>
              <w:t>)</w:t>
            </w:r>
          </w:p>
        </w:tc>
      </w:tr>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406225387"/>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w:t>
            </w:r>
            <w:r w:rsidR="002E3FD2" w:rsidRPr="00847B85">
              <w:rPr>
                <w:rStyle w:val="hps"/>
                <w:sz w:val="22"/>
              </w:rPr>
              <w:t>Комбинация от</w:t>
            </w:r>
            <w:r w:rsidR="002E3FD2" w:rsidRPr="00847B85">
              <w:rPr>
                <w:sz w:val="22"/>
              </w:rPr>
              <w:t xml:space="preserve"> законодателни и незаконодателни </w:t>
            </w:r>
            <w:r w:rsidR="002E3FD2" w:rsidRPr="00847B85">
              <w:rPr>
                <w:rStyle w:val="hps"/>
                <w:sz w:val="22"/>
              </w:rPr>
              <w:t>действия</w:t>
            </w:r>
            <w:r w:rsidR="002E3FD2" w:rsidRPr="00847B85">
              <w:rPr>
                <w:sz w:val="22"/>
              </w:rPr>
              <w:t xml:space="preserve"> </w:t>
            </w:r>
          </w:p>
        </w:tc>
      </w:tr>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485543986"/>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w:t>
            </w:r>
            <w:r w:rsidR="002E3FD2" w:rsidRPr="00847B85">
              <w:rPr>
                <w:rStyle w:val="hps"/>
                <w:sz w:val="22"/>
              </w:rPr>
              <w:t>Законодателни действия</w:t>
            </w:r>
          </w:p>
        </w:tc>
      </w:tr>
      <w:tr w:rsidR="002E3FD2" w:rsidRPr="00847B85" w:rsidTr="00EA3223">
        <w:tc>
          <w:tcPr>
            <w:tcW w:w="8821" w:type="dxa"/>
          </w:tcPr>
          <w:p w:rsidR="002E3FD2" w:rsidRPr="00847B85" w:rsidRDefault="003F2CD5" w:rsidP="00EA3223">
            <w:pPr>
              <w:pStyle w:val="Bodytext81"/>
              <w:shd w:val="clear" w:color="auto" w:fill="auto"/>
              <w:tabs>
                <w:tab w:val="left" w:pos="567"/>
              </w:tabs>
              <w:spacing w:before="0" w:line="240" w:lineRule="auto"/>
              <w:jc w:val="left"/>
              <w:rPr>
                <w:rStyle w:val="Bodytext20"/>
                <w:sz w:val="22"/>
                <w:szCs w:val="22"/>
              </w:rPr>
            </w:pPr>
            <w:sdt>
              <w:sdtPr>
                <w:rPr>
                  <w:rStyle w:val="Bodytext20"/>
                  <w:sz w:val="22"/>
                  <w:szCs w:val="22"/>
                </w:rPr>
                <w:id w:val="1022900332"/>
                <w14:checkbox>
                  <w14:checked w14:val="0"/>
                  <w14:checkedState w14:val="2612" w14:font="MS Gothic"/>
                  <w14:uncheckedState w14:val="2610" w14:font="MS Gothic"/>
                </w14:checkbox>
              </w:sdtPr>
              <w:sdtEndPr>
                <w:rPr>
                  <w:rStyle w:val="Bodytext20"/>
                </w:rPr>
              </w:sdtEndPr>
              <w:sdtContent>
                <w:r w:rsidR="002E3FD2" w:rsidRPr="00847B85">
                  <w:rPr>
                    <w:rStyle w:val="Bodytext20"/>
                    <w:rFonts w:ascii="MS Gothic" w:eastAsia="MS Gothic" w:hAnsi="MS Gothic"/>
                    <w:sz w:val="22"/>
                    <w:szCs w:val="22"/>
                  </w:rPr>
                  <w:t>☐</w:t>
                </w:r>
              </w:sdtContent>
            </w:sdt>
            <w:r w:rsidR="002E3FD2" w:rsidRPr="00847B85">
              <w:rPr>
                <w:rStyle w:val="Bodytext20"/>
                <w:sz w:val="22"/>
                <w:szCs w:val="22"/>
              </w:rPr>
              <w:t xml:space="preserve"> Не знам/Неприложимо</w:t>
            </w:r>
          </w:p>
        </w:tc>
      </w:tr>
    </w:tbl>
    <w:p w:rsidR="002E3FD2" w:rsidRPr="00847B85" w:rsidRDefault="002E3FD2" w:rsidP="002E3FD2">
      <w:pPr>
        <w:pStyle w:val="Bodytext101"/>
        <w:shd w:val="clear" w:color="auto" w:fill="auto"/>
        <w:tabs>
          <w:tab w:val="left" w:pos="299"/>
        </w:tabs>
        <w:spacing w:after="120" w:line="240" w:lineRule="auto"/>
        <w:ind w:firstLine="0"/>
        <w:rPr>
          <w:rStyle w:val="Bodytext100"/>
          <w:b/>
          <w:bCs/>
          <w:color w:val="000000"/>
          <w:sz w:val="22"/>
          <w:szCs w:val="22"/>
        </w:rPr>
      </w:pPr>
    </w:p>
    <w:p w:rsidR="002E3FD2" w:rsidRPr="00847B85" w:rsidRDefault="002E3FD2" w:rsidP="002E3FD2">
      <w:pPr>
        <w:pStyle w:val="Bodytext21"/>
        <w:numPr>
          <w:ilvl w:val="0"/>
          <w:numId w:val="38"/>
        </w:numPr>
        <w:spacing w:after="120"/>
        <w:rPr>
          <w:rStyle w:val="Bodytext20"/>
          <w:b/>
          <w:color w:val="000000"/>
          <w:sz w:val="22"/>
          <w:szCs w:val="24"/>
        </w:rPr>
      </w:pPr>
      <w:r w:rsidRPr="00847B85">
        <w:rPr>
          <w:rStyle w:val="Bodytext20"/>
          <w:b/>
          <w:color w:val="000000"/>
          <w:sz w:val="22"/>
          <w:szCs w:val="24"/>
        </w:rPr>
        <w:t xml:space="preserve">Можете да добавите </w:t>
      </w:r>
      <w:r w:rsidRPr="00847B85">
        <w:rPr>
          <w:rStyle w:val="Bodytext20"/>
          <w:b/>
          <w:color w:val="000000"/>
          <w:sz w:val="22"/>
          <w:szCs w:val="24"/>
          <w:u w:val="single"/>
        </w:rPr>
        <w:t>допълнителни коментари и/или обяснения</w:t>
      </w:r>
      <w:r w:rsidRPr="00847B85">
        <w:rPr>
          <w:rStyle w:val="Bodytext20"/>
          <w:b/>
          <w:color w:val="000000"/>
          <w:sz w:val="22"/>
          <w:szCs w:val="24"/>
        </w:rPr>
        <w:t xml:space="preserve"> тук:</w:t>
      </w:r>
    </w:p>
    <w:tbl>
      <w:tblPr>
        <w:tblStyle w:val="TableGrid"/>
        <w:tblW w:w="0" w:type="auto"/>
        <w:tblLook w:val="04A0" w:firstRow="1" w:lastRow="0" w:firstColumn="1" w:lastColumn="0" w:noHBand="0" w:noVBand="1"/>
      </w:tblPr>
      <w:tblGrid>
        <w:gridCol w:w="9288"/>
      </w:tblGrid>
      <w:tr w:rsidR="002E3FD2" w:rsidRPr="00847B85" w:rsidTr="00EA3223">
        <w:tc>
          <w:tcPr>
            <w:tcW w:w="9969" w:type="dxa"/>
          </w:tcPr>
          <w:p w:rsidR="002E3FD2" w:rsidRPr="00847B85" w:rsidRDefault="002E3FD2" w:rsidP="00EA3223">
            <w:pPr>
              <w:pStyle w:val="Bodytext81"/>
              <w:shd w:val="clear" w:color="auto" w:fill="auto"/>
              <w:tabs>
                <w:tab w:val="left" w:pos="567"/>
              </w:tabs>
              <w:spacing w:before="0" w:after="120" w:line="240" w:lineRule="auto"/>
              <w:jc w:val="left"/>
              <w:rPr>
                <w:rStyle w:val="Bodytext20"/>
                <w:b/>
                <w:sz w:val="22"/>
                <w:szCs w:val="22"/>
              </w:rPr>
            </w:pPr>
          </w:p>
        </w:tc>
      </w:tr>
    </w:tbl>
    <w:p w:rsidR="00D10FB7" w:rsidRPr="00847B85" w:rsidRDefault="00D10FB7" w:rsidP="002E3FD2">
      <w:pPr>
        <w:pStyle w:val="Bodytext101"/>
        <w:shd w:val="clear" w:color="auto" w:fill="auto"/>
        <w:tabs>
          <w:tab w:val="left" w:pos="299"/>
        </w:tabs>
        <w:spacing w:after="120" w:line="240" w:lineRule="auto"/>
        <w:ind w:firstLine="0"/>
        <w:rPr>
          <w:rStyle w:val="Bodytext100"/>
          <w:b/>
          <w:bCs/>
          <w:sz w:val="24"/>
          <w:szCs w:val="24"/>
        </w:rPr>
      </w:pPr>
    </w:p>
    <w:p w:rsidR="002E3FD2" w:rsidRPr="00847B85" w:rsidRDefault="002E3FD2" w:rsidP="002E3FD2">
      <w:pPr>
        <w:pStyle w:val="Bodytext21"/>
        <w:shd w:val="clear" w:color="auto" w:fill="auto"/>
        <w:spacing w:after="120" w:line="240" w:lineRule="auto"/>
        <w:ind w:firstLine="0"/>
        <w:jc w:val="both"/>
        <w:rPr>
          <w:b/>
          <w:sz w:val="22"/>
          <w:u w:val="single"/>
        </w:rPr>
      </w:pPr>
      <w:r w:rsidRPr="00847B85">
        <w:rPr>
          <w:rStyle w:val="hps"/>
          <w:b/>
          <w:sz w:val="22"/>
        </w:rPr>
        <w:t xml:space="preserve">8. Как </w:t>
      </w:r>
      <w:r w:rsidRPr="00847B85">
        <w:rPr>
          <w:rStyle w:val="hps"/>
          <w:b/>
          <w:sz w:val="22"/>
          <w:u w:val="single"/>
        </w:rPr>
        <w:t>предпочитаната от Вас опция за действия на ЕС ще се отрази на следните аспекти</w:t>
      </w:r>
      <w:r w:rsidRPr="00847B85">
        <w:rPr>
          <w:rStyle w:val="hps"/>
          <w:b/>
          <w:sz w:val="22"/>
        </w:rPr>
        <w:t>:</w:t>
      </w:r>
    </w:p>
    <w:tbl>
      <w:tblPr>
        <w:tblStyle w:val="TableGrid"/>
        <w:tblW w:w="96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397"/>
        <w:gridCol w:w="1060"/>
        <w:gridCol w:w="1090"/>
        <w:gridCol w:w="1107"/>
        <w:gridCol w:w="1075"/>
        <w:gridCol w:w="1077"/>
        <w:gridCol w:w="840"/>
      </w:tblGrid>
      <w:tr w:rsidR="002E3FD2" w:rsidRPr="00847B85" w:rsidTr="00EA3223">
        <w:tc>
          <w:tcPr>
            <w:tcW w:w="3397" w:type="dxa"/>
          </w:tcPr>
          <w:p w:rsidR="002E3FD2" w:rsidRPr="00847B85" w:rsidRDefault="002E3FD2" w:rsidP="00EA3223">
            <w:pPr>
              <w:tabs>
                <w:tab w:val="left" w:pos="837"/>
              </w:tabs>
              <w:rPr>
                <w:rFonts w:ascii="Arial" w:hAnsi="Arial" w:cs="Arial"/>
                <w:sz w:val="22"/>
                <w:szCs w:val="22"/>
                <w:lang w:val="bg-BG" w:eastAsia="en-GB"/>
              </w:rPr>
            </w:pPr>
          </w:p>
        </w:tc>
        <w:tc>
          <w:tcPr>
            <w:tcW w:w="1060" w:type="dxa"/>
            <w:vAlign w:val="center"/>
          </w:tcPr>
          <w:p w:rsidR="002E3FD2" w:rsidRPr="00847B85" w:rsidRDefault="002E3FD2" w:rsidP="00EA3223">
            <w:pPr>
              <w:tabs>
                <w:tab w:val="left" w:pos="837"/>
              </w:tabs>
              <w:jc w:val="center"/>
              <w:rPr>
                <w:rStyle w:val="Bodytext20"/>
                <w:sz w:val="18"/>
                <w:lang w:val="bg-BG"/>
              </w:rPr>
            </w:pPr>
            <w:r w:rsidRPr="00847B85">
              <w:rPr>
                <w:rStyle w:val="Bodytext20"/>
                <w:sz w:val="18"/>
                <w:lang w:val="bg-BG"/>
              </w:rPr>
              <w:t>Много</w:t>
            </w:r>
          </w:p>
          <w:p w:rsidR="002E3FD2" w:rsidRPr="00847B85" w:rsidRDefault="002E3FD2" w:rsidP="00EA3223">
            <w:pPr>
              <w:tabs>
                <w:tab w:val="left" w:pos="837"/>
              </w:tabs>
              <w:jc w:val="center"/>
              <w:rPr>
                <w:rFonts w:ascii="Arial" w:hAnsi="Arial" w:cs="Arial"/>
                <w:sz w:val="18"/>
                <w:szCs w:val="22"/>
                <w:lang w:val="bg-BG" w:eastAsia="en-GB"/>
              </w:rPr>
            </w:pPr>
            <w:r w:rsidRPr="00847B85">
              <w:rPr>
                <w:rStyle w:val="Bodytext20"/>
                <w:sz w:val="18"/>
                <w:lang w:val="bg-BG"/>
              </w:rPr>
              <w:t>негативно</w:t>
            </w:r>
          </w:p>
        </w:tc>
        <w:tc>
          <w:tcPr>
            <w:tcW w:w="1090" w:type="dxa"/>
            <w:vAlign w:val="center"/>
          </w:tcPr>
          <w:p w:rsidR="002E3FD2" w:rsidRPr="00847B85" w:rsidRDefault="002E3FD2" w:rsidP="00EA3223">
            <w:pPr>
              <w:tabs>
                <w:tab w:val="left" w:pos="837"/>
              </w:tabs>
              <w:jc w:val="center"/>
              <w:rPr>
                <w:rFonts w:ascii="Arial" w:hAnsi="Arial" w:cs="Arial"/>
                <w:sz w:val="18"/>
                <w:szCs w:val="22"/>
                <w:lang w:val="bg-BG" w:eastAsia="en-GB"/>
              </w:rPr>
            </w:pPr>
            <w:r w:rsidRPr="00847B85">
              <w:rPr>
                <w:rStyle w:val="Bodytext20"/>
                <w:sz w:val="18"/>
                <w:lang w:val="bg-BG"/>
              </w:rPr>
              <w:t>Негативно</w:t>
            </w:r>
          </w:p>
        </w:tc>
        <w:tc>
          <w:tcPr>
            <w:tcW w:w="1107" w:type="dxa"/>
            <w:vAlign w:val="center"/>
          </w:tcPr>
          <w:p w:rsidR="002E3FD2" w:rsidRPr="00847B85" w:rsidRDefault="002E3FD2" w:rsidP="00EA3223">
            <w:pPr>
              <w:tabs>
                <w:tab w:val="left" w:pos="837"/>
              </w:tabs>
              <w:jc w:val="center"/>
              <w:rPr>
                <w:rFonts w:ascii="Arial" w:hAnsi="Arial" w:cs="Arial"/>
                <w:sz w:val="18"/>
                <w:szCs w:val="22"/>
                <w:lang w:val="bg-BG" w:eastAsia="en-GB"/>
              </w:rPr>
            </w:pPr>
            <w:r w:rsidRPr="00847B85">
              <w:rPr>
                <w:rStyle w:val="Bodytext20"/>
                <w:sz w:val="18"/>
                <w:lang w:val="bg-BG"/>
              </w:rPr>
              <w:t>Позитивно</w:t>
            </w:r>
          </w:p>
        </w:tc>
        <w:tc>
          <w:tcPr>
            <w:tcW w:w="1075" w:type="dxa"/>
            <w:vAlign w:val="center"/>
          </w:tcPr>
          <w:p w:rsidR="002E3FD2" w:rsidRPr="00847B85" w:rsidRDefault="002E3FD2" w:rsidP="00EA3223">
            <w:pPr>
              <w:tabs>
                <w:tab w:val="left" w:pos="837"/>
              </w:tabs>
              <w:jc w:val="center"/>
              <w:rPr>
                <w:rFonts w:ascii="Arial" w:hAnsi="Arial" w:cs="Arial"/>
                <w:sz w:val="18"/>
                <w:szCs w:val="22"/>
                <w:lang w:val="bg-BG" w:eastAsia="en-GB"/>
              </w:rPr>
            </w:pPr>
            <w:r w:rsidRPr="00847B85">
              <w:rPr>
                <w:rStyle w:val="Bodytext20"/>
                <w:sz w:val="18"/>
                <w:lang w:val="bg-BG"/>
              </w:rPr>
              <w:t>Много позитивно</w:t>
            </w:r>
          </w:p>
        </w:tc>
        <w:tc>
          <w:tcPr>
            <w:tcW w:w="1077" w:type="dxa"/>
            <w:vAlign w:val="center"/>
          </w:tcPr>
          <w:p w:rsidR="002E3FD2" w:rsidRPr="00847B85" w:rsidRDefault="002E3FD2" w:rsidP="00EA3223">
            <w:pPr>
              <w:tabs>
                <w:tab w:val="left" w:pos="837"/>
              </w:tabs>
              <w:jc w:val="center"/>
              <w:rPr>
                <w:rFonts w:ascii="Arial" w:hAnsi="Arial" w:cs="Arial"/>
                <w:sz w:val="18"/>
                <w:szCs w:val="22"/>
                <w:lang w:val="bg-BG" w:eastAsia="en-GB"/>
              </w:rPr>
            </w:pPr>
            <w:r w:rsidRPr="00847B85">
              <w:rPr>
                <w:rFonts w:ascii="Arial" w:hAnsi="Arial" w:cs="Arial"/>
                <w:sz w:val="18"/>
                <w:szCs w:val="22"/>
                <w:lang w:val="bg-BG" w:eastAsia="en-GB"/>
              </w:rPr>
              <w:t>Няма да се отрази</w:t>
            </w:r>
          </w:p>
        </w:tc>
        <w:tc>
          <w:tcPr>
            <w:tcW w:w="840" w:type="dxa"/>
            <w:vAlign w:val="center"/>
          </w:tcPr>
          <w:p w:rsidR="002E3FD2" w:rsidRPr="00847B85" w:rsidRDefault="002E3FD2" w:rsidP="00EA3223">
            <w:pPr>
              <w:tabs>
                <w:tab w:val="left" w:pos="837"/>
              </w:tabs>
              <w:jc w:val="center"/>
              <w:rPr>
                <w:rFonts w:ascii="Arial" w:hAnsi="Arial" w:cs="Arial"/>
                <w:sz w:val="18"/>
                <w:szCs w:val="22"/>
                <w:lang w:val="bg-BG" w:eastAsia="en-GB"/>
              </w:rPr>
            </w:pPr>
            <w:r w:rsidRPr="00847B85">
              <w:rPr>
                <w:rFonts w:ascii="Arial" w:hAnsi="Arial" w:cs="Arial"/>
                <w:sz w:val="18"/>
                <w:szCs w:val="22"/>
                <w:lang w:val="bg-BG" w:eastAsia="en-GB"/>
              </w:rPr>
              <w:t>Нямам мнение</w:t>
            </w:r>
          </w:p>
        </w:tc>
      </w:tr>
      <w:tr w:rsidR="002E3FD2" w:rsidRPr="00847B85" w:rsidTr="00EA3223">
        <w:tc>
          <w:tcPr>
            <w:tcW w:w="3397" w:type="dxa"/>
          </w:tcPr>
          <w:p w:rsidR="002E3FD2" w:rsidRPr="00847B85" w:rsidRDefault="002E3FD2" w:rsidP="00EA3223">
            <w:pPr>
              <w:rPr>
                <w:rFonts w:ascii="Arial" w:hAnsi="Arial" w:cs="Arial"/>
                <w:sz w:val="22"/>
                <w:szCs w:val="22"/>
                <w:lang w:val="bg-BG" w:eastAsia="en-GB"/>
              </w:rPr>
            </w:pPr>
            <w:r w:rsidRPr="00847B85">
              <w:rPr>
                <w:rFonts w:ascii="Arial" w:hAnsi="Arial" w:cs="Arial"/>
                <w:sz w:val="22"/>
                <w:szCs w:val="22"/>
                <w:lang w:val="bg-BG" w:eastAsia="en-GB"/>
              </w:rPr>
              <w:t>Ефективното прилагане на правилата на ЕС за конкуренцията</w:t>
            </w:r>
          </w:p>
        </w:tc>
        <w:sdt>
          <w:sdtPr>
            <w:rPr>
              <w:rFonts w:ascii="Arial" w:hAnsi="Arial" w:cs="Arial"/>
              <w:sz w:val="22"/>
              <w:szCs w:val="22"/>
              <w:lang w:val="bg-BG" w:eastAsia="en-GB"/>
            </w:rPr>
            <w:id w:val="297193460"/>
            <w14:checkbox>
              <w14:checked w14:val="0"/>
              <w14:checkedState w14:val="2612" w14:font="MS Gothic"/>
              <w14:uncheckedState w14:val="2610" w14:font="MS Gothic"/>
            </w14:checkbox>
          </w:sdtPr>
          <w:sdtEndPr/>
          <w:sdtContent>
            <w:tc>
              <w:tcPr>
                <w:tcW w:w="1060" w:type="dxa"/>
                <w:vAlign w:val="center"/>
              </w:tcPr>
              <w:p w:rsidR="002E3FD2" w:rsidRPr="00847B85" w:rsidRDefault="002E3FD2" w:rsidP="00EA3223">
                <w:pPr>
                  <w:tabs>
                    <w:tab w:val="left" w:pos="837"/>
                  </w:tabs>
                  <w:jc w:val="center"/>
                  <w:rPr>
                    <w:rFonts w:ascii="Arial" w:hAnsi="Arial" w:cs="Arial"/>
                    <w:sz w:val="22"/>
                    <w:szCs w:val="22"/>
                    <w:lang w:val="bg-BG" w:eastAsia="en-GB"/>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705839349"/>
            <w14:checkbox>
              <w14:checked w14:val="0"/>
              <w14:checkedState w14:val="2612" w14:font="MS Gothic"/>
              <w14:uncheckedState w14:val="2610" w14:font="MS Gothic"/>
            </w14:checkbox>
          </w:sdtPr>
          <w:sdtEndPr/>
          <w:sdtContent>
            <w:tc>
              <w:tcPr>
                <w:tcW w:w="1090"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373034941"/>
            <w14:checkbox>
              <w14:checked w14:val="0"/>
              <w14:checkedState w14:val="2612" w14:font="MS Gothic"/>
              <w14:uncheckedState w14:val="2610" w14:font="MS Gothic"/>
            </w14:checkbox>
          </w:sdtPr>
          <w:sdtEndPr/>
          <w:sdtContent>
            <w:tc>
              <w:tcPr>
                <w:tcW w:w="1107"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897035450"/>
            <w14:checkbox>
              <w14:checked w14:val="0"/>
              <w14:checkedState w14:val="2612" w14:font="MS Gothic"/>
              <w14:uncheckedState w14:val="2610" w14:font="MS Gothic"/>
            </w14:checkbox>
          </w:sdtPr>
          <w:sdtEndPr/>
          <w:sdtContent>
            <w:tc>
              <w:tcPr>
                <w:tcW w:w="1075"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609421751"/>
            <w14:checkbox>
              <w14:checked w14:val="0"/>
              <w14:checkedState w14:val="2612" w14:font="MS Gothic"/>
              <w14:uncheckedState w14:val="2610" w14:font="MS Gothic"/>
            </w14:checkbox>
          </w:sdtPr>
          <w:sdtEndPr/>
          <w:sdtContent>
            <w:tc>
              <w:tcPr>
                <w:tcW w:w="1077"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804504433"/>
            <w14:checkbox>
              <w14:checked w14:val="0"/>
              <w14:checkedState w14:val="2612" w14:font="MS Gothic"/>
              <w14:uncheckedState w14:val="2610" w14:font="MS Gothic"/>
            </w14:checkbox>
          </w:sdtPr>
          <w:sdtEndPr/>
          <w:sdtContent>
            <w:tc>
              <w:tcPr>
                <w:tcW w:w="840"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tr>
      <w:tr w:rsidR="002E3FD2" w:rsidRPr="00847B85" w:rsidTr="00EA3223">
        <w:tc>
          <w:tcPr>
            <w:tcW w:w="3397" w:type="dxa"/>
          </w:tcPr>
          <w:p w:rsidR="002E3FD2" w:rsidRPr="00847B85" w:rsidRDefault="002E3FD2" w:rsidP="00EA3223">
            <w:pPr>
              <w:rPr>
                <w:rFonts w:ascii="Arial" w:hAnsi="Arial" w:cs="Arial"/>
                <w:sz w:val="22"/>
                <w:szCs w:val="22"/>
                <w:lang w:val="bg-BG" w:eastAsia="en-GB"/>
              </w:rPr>
            </w:pPr>
            <w:r w:rsidRPr="00847B85">
              <w:rPr>
                <w:rFonts w:ascii="Arial" w:hAnsi="Arial" w:cs="Arial"/>
                <w:sz w:val="22"/>
                <w:szCs w:val="22"/>
                <w:lang w:val="bg-BG" w:eastAsia="en-GB"/>
              </w:rPr>
              <w:t>Правната сигурност за предприятията</w:t>
            </w:r>
          </w:p>
        </w:tc>
        <w:sdt>
          <w:sdtPr>
            <w:rPr>
              <w:rFonts w:ascii="Arial" w:hAnsi="Arial" w:cs="Arial"/>
              <w:sz w:val="22"/>
              <w:szCs w:val="22"/>
              <w:lang w:val="bg-BG" w:eastAsia="en-GB"/>
            </w:rPr>
            <w:id w:val="680018796"/>
            <w14:checkbox>
              <w14:checked w14:val="0"/>
              <w14:checkedState w14:val="2612" w14:font="MS Gothic"/>
              <w14:uncheckedState w14:val="2610" w14:font="MS Gothic"/>
            </w14:checkbox>
          </w:sdtPr>
          <w:sdtEndPr/>
          <w:sdtContent>
            <w:tc>
              <w:tcPr>
                <w:tcW w:w="1060"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602957059"/>
            <w14:checkbox>
              <w14:checked w14:val="0"/>
              <w14:checkedState w14:val="2612" w14:font="MS Gothic"/>
              <w14:uncheckedState w14:val="2610" w14:font="MS Gothic"/>
            </w14:checkbox>
          </w:sdtPr>
          <w:sdtEndPr/>
          <w:sdtContent>
            <w:tc>
              <w:tcPr>
                <w:tcW w:w="1090"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321306571"/>
            <w14:checkbox>
              <w14:checked w14:val="0"/>
              <w14:checkedState w14:val="2612" w14:font="MS Gothic"/>
              <w14:uncheckedState w14:val="2610" w14:font="MS Gothic"/>
            </w14:checkbox>
          </w:sdtPr>
          <w:sdtEndPr/>
          <w:sdtContent>
            <w:tc>
              <w:tcPr>
                <w:tcW w:w="1107"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792278807"/>
            <w14:checkbox>
              <w14:checked w14:val="0"/>
              <w14:checkedState w14:val="2612" w14:font="MS Gothic"/>
              <w14:uncheckedState w14:val="2610" w14:font="MS Gothic"/>
            </w14:checkbox>
          </w:sdtPr>
          <w:sdtEndPr/>
          <w:sdtContent>
            <w:tc>
              <w:tcPr>
                <w:tcW w:w="1075"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647572368"/>
            <w14:checkbox>
              <w14:checked w14:val="0"/>
              <w14:checkedState w14:val="2612" w14:font="MS Gothic"/>
              <w14:uncheckedState w14:val="2610" w14:font="MS Gothic"/>
            </w14:checkbox>
          </w:sdtPr>
          <w:sdtEndPr/>
          <w:sdtContent>
            <w:tc>
              <w:tcPr>
                <w:tcW w:w="1077"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468892215"/>
            <w14:checkbox>
              <w14:checked w14:val="0"/>
              <w14:checkedState w14:val="2612" w14:font="MS Gothic"/>
              <w14:uncheckedState w14:val="2610" w14:font="MS Gothic"/>
            </w14:checkbox>
          </w:sdtPr>
          <w:sdtEndPr/>
          <w:sdtContent>
            <w:tc>
              <w:tcPr>
                <w:tcW w:w="840"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tr>
      <w:tr w:rsidR="002E3FD2" w:rsidRPr="00847B85" w:rsidTr="00EA3223">
        <w:tc>
          <w:tcPr>
            <w:tcW w:w="3397" w:type="dxa"/>
          </w:tcPr>
          <w:p w:rsidR="002E3FD2" w:rsidRPr="00847B85" w:rsidRDefault="002E3FD2" w:rsidP="00EA3223">
            <w:pPr>
              <w:rPr>
                <w:rFonts w:ascii="Arial" w:hAnsi="Arial" w:cs="Arial"/>
                <w:sz w:val="22"/>
                <w:szCs w:val="22"/>
                <w:lang w:val="bg-BG" w:eastAsia="en-GB"/>
              </w:rPr>
            </w:pPr>
            <w:r w:rsidRPr="00847B85">
              <w:rPr>
                <w:rFonts w:ascii="Arial" w:hAnsi="Arial" w:cs="Arial"/>
                <w:sz w:val="22"/>
                <w:szCs w:val="22"/>
                <w:lang w:val="bg-BG" w:eastAsia="en-GB"/>
              </w:rPr>
              <w:t>Разходите за фирмите (*)</w:t>
            </w:r>
          </w:p>
        </w:tc>
        <w:sdt>
          <w:sdtPr>
            <w:rPr>
              <w:rFonts w:ascii="Arial" w:hAnsi="Arial" w:cs="Arial"/>
              <w:sz w:val="22"/>
              <w:szCs w:val="22"/>
              <w:lang w:val="bg-BG" w:eastAsia="en-GB"/>
            </w:rPr>
            <w:id w:val="528140658"/>
            <w14:checkbox>
              <w14:checked w14:val="0"/>
              <w14:checkedState w14:val="2612" w14:font="MS Gothic"/>
              <w14:uncheckedState w14:val="2610" w14:font="MS Gothic"/>
            </w14:checkbox>
          </w:sdtPr>
          <w:sdtEndPr/>
          <w:sdtContent>
            <w:tc>
              <w:tcPr>
                <w:tcW w:w="1060"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998483661"/>
            <w14:checkbox>
              <w14:checked w14:val="0"/>
              <w14:checkedState w14:val="2612" w14:font="MS Gothic"/>
              <w14:uncheckedState w14:val="2610" w14:font="MS Gothic"/>
            </w14:checkbox>
          </w:sdtPr>
          <w:sdtEndPr/>
          <w:sdtContent>
            <w:tc>
              <w:tcPr>
                <w:tcW w:w="1090"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25821061"/>
            <w14:checkbox>
              <w14:checked w14:val="0"/>
              <w14:checkedState w14:val="2612" w14:font="MS Gothic"/>
              <w14:uncheckedState w14:val="2610" w14:font="MS Gothic"/>
            </w14:checkbox>
          </w:sdtPr>
          <w:sdtEndPr/>
          <w:sdtContent>
            <w:tc>
              <w:tcPr>
                <w:tcW w:w="1107"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408216619"/>
            <w14:checkbox>
              <w14:checked w14:val="0"/>
              <w14:checkedState w14:val="2612" w14:font="MS Gothic"/>
              <w14:uncheckedState w14:val="2610" w14:font="MS Gothic"/>
            </w14:checkbox>
          </w:sdtPr>
          <w:sdtEndPr/>
          <w:sdtContent>
            <w:tc>
              <w:tcPr>
                <w:tcW w:w="1075"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425403284"/>
            <w14:checkbox>
              <w14:checked w14:val="0"/>
              <w14:checkedState w14:val="2612" w14:font="MS Gothic"/>
              <w14:uncheckedState w14:val="2610" w14:font="MS Gothic"/>
            </w14:checkbox>
          </w:sdtPr>
          <w:sdtEndPr/>
          <w:sdtContent>
            <w:tc>
              <w:tcPr>
                <w:tcW w:w="1077"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330947802"/>
            <w14:checkbox>
              <w14:checked w14:val="0"/>
              <w14:checkedState w14:val="2612" w14:font="MS Gothic"/>
              <w14:uncheckedState w14:val="2610" w14:font="MS Gothic"/>
            </w14:checkbox>
          </w:sdtPr>
          <w:sdtEndPr/>
          <w:sdtContent>
            <w:tc>
              <w:tcPr>
                <w:tcW w:w="840"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tr>
      <w:tr w:rsidR="002E3FD2" w:rsidRPr="00847B85" w:rsidTr="00EA3223">
        <w:tc>
          <w:tcPr>
            <w:tcW w:w="3397" w:type="dxa"/>
          </w:tcPr>
          <w:p w:rsidR="002E3FD2" w:rsidRPr="00847B85" w:rsidRDefault="002E3FD2" w:rsidP="00EA3223">
            <w:pPr>
              <w:rPr>
                <w:rFonts w:ascii="Arial" w:hAnsi="Arial" w:cs="Arial"/>
                <w:sz w:val="22"/>
                <w:szCs w:val="22"/>
                <w:lang w:val="bg-BG" w:eastAsia="en-GB"/>
              </w:rPr>
            </w:pPr>
            <w:r w:rsidRPr="00847B85">
              <w:rPr>
                <w:rFonts w:ascii="Arial" w:hAnsi="Arial" w:cs="Arial"/>
                <w:sz w:val="22"/>
                <w:szCs w:val="22"/>
                <w:lang w:val="bg-BG" w:eastAsia="en-GB"/>
              </w:rPr>
              <w:t>Сътрудничеството в рамките на Европейската мрежа по конкуренция</w:t>
            </w:r>
          </w:p>
        </w:tc>
        <w:sdt>
          <w:sdtPr>
            <w:rPr>
              <w:rFonts w:ascii="Arial" w:hAnsi="Arial" w:cs="Arial"/>
              <w:sz w:val="22"/>
              <w:szCs w:val="22"/>
              <w:lang w:val="bg-BG" w:eastAsia="en-GB"/>
            </w:rPr>
            <w:id w:val="-184672260"/>
            <w14:checkbox>
              <w14:checked w14:val="0"/>
              <w14:checkedState w14:val="2612" w14:font="MS Gothic"/>
              <w14:uncheckedState w14:val="2610" w14:font="MS Gothic"/>
            </w14:checkbox>
          </w:sdtPr>
          <w:sdtEndPr/>
          <w:sdtContent>
            <w:tc>
              <w:tcPr>
                <w:tcW w:w="1060"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339657402"/>
            <w14:checkbox>
              <w14:checked w14:val="0"/>
              <w14:checkedState w14:val="2612" w14:font="MS Gothic"/>
              <w14:uncheckedState w14:val="2610" w14:font="MS Gothic"/>
            </w14:checkbox>
          </w:sdtPr>
          <w:sdtEndPr/>
          <w:sdtContent>
            <w:tc>
              <w:tcPr>
                <w:tcW w:w="1090"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28601268"/>
            <w14:checkbox>
              <w14:checked w14:val="0"/>
              <w14:checkedState w14:val="2612" w14:font="MS Gothic"/>
              <w14:uncheckedState w14:val="2610" w14:font="MS Gothic"/>
            </w14:checkbox>
          </w:sdtPr>
          <w:sdtEndPr/>
          <w:sdtContent>
            <w:tc>
              <w:tcPr>
                <w:tcW w:w="1107"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514612628"/>
            <w14:checkbox>
              <w14:checked w14:val="0"/>
              <w14:checkedState w14:val="2612" w14:font="MS Gothic"/>
              <w14:uncheckedState w14:val="2610" w14:font="MS Gothic"/>
            </w14:checkbox>
          </w:sdtPr>
          <w:sdtEndPr/>
          <w:sdtContent>
            <w:tc>
              <w:tcPr>
                <w:tcW w:w="1075"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574782212"/>
            <w14:checkbox>
              <w14:checked w14:val="0"/>
              <w14:checkedState w14:val="2612" w14:font="MS Gothic"/>
              <w14:uncheckedState w14:val="2610" w14:font="MS Gothic"/>
            </w14:checkbox>
          </w:sdtPr>
          <w:sdtEndPr/>
          <w:sdtContent>
            <w:tc>
              <w:tcPr>
                <w:tcW w:w="1077"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844433230"/>
            <w14:checkbox>
              <w14:checked w14:val="0"/>
              <w14:checkedState w14:val="2612" w14:font="MS Gothic"/>
              <w14:uncheckedState w14:val="2610" w14:font="MS Gothic"/>
            </w14:checkbox>
          </w:sdtPr>
          <w:sdtEndPr/>
          <w:sdtContent>
            <w:tc>
              <w:tcPr>
                <w:tcW w:w="840"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tr>
      <w:tr w:rsidR="002E3FD2" w:rsidRPr="00847B85" w:rsidTr="00EA3223">
        <w:tc>
          <w:tcPr>
            <w:tcW w:w="3397" w:type="dxa"/>
          </w:tcPr>
          <w:p w:rsidR="002E3FD2" w:rsidRPr="00847B85" w:rsidRDefault="002E3FD2" w:rsidP="00EA3223">
            <w:pPr>
              <w:rPr>
                <w:rFonts w:ascii="Arial" w:hAnsi="Arial" w:cs="Arial"/>
                <w:sz w:val="22"/>
                <w:szCs w:val="22"/>
                <w:lang w:val="bg-BG" w:eastAsia="en-GB"/>
              </w:rPr>
            </w:pPr>
            <w:r w:rsidRPr="00847B85">
              <w:rPr>
                <w:rFonts w:ascii="Arial" w:hAnsi="Arial" w:cs="Arial"/>
                <w:sz w:val="22"/>
                <w:szCs w:val="22"/>
                <w:lang w:val="bg-BG" w:eastAsia="en-GB"/>
              </w:rPr>
              <w:t>Легитимността на решенията на националните органи за защита на конкуренцията</w:t>
            </w:r>
          </w:p>
        </w:tc>
        <w:sdt>
          <w:sdtPr>
            <w:rPr>
              <w:rFonts w:ascii="Arial" w:hAnsi="Arial" w:cs="Arial"/>
              <w:sz w:val="22"/>
              <w:szCs w:val="22"/>
              <w:lang w:val="bg-BG" w:eastAsia="en-GB"/>
            </w:rPr>
            <w:id w:val="275370643"/>
            <w14:checkbox>
              <w14:checked w14:val="0"/>
              <w14:checkedState w14:val="2612" w14:font="MS Gothic"/>
              <w14:uncheckedState w14:val="2610" w14:font="MS Gothic"/>
            </w14:checkbox>
          </w:sdtPr>
          <w:sdtEndPr/>
          <w:sdtContent>
            <w:tc>
              <w:tcPr>
                <w:tcW w:w="1060"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422951575"/>
            <w14:checkbox>
              <w14:checked w14:val="0"/>
              <w14:checkedState w14:val="2612" w14:font="MS Gothic"/>
              <w14:uncheckedState w14:val="2610" w14:font="MS Gothic"/>
            </w14:checkbox>
          </w:sdtPr>
          <w:sdtEndPr/>
          <w:sdtContent>
            <w:tc>
              <w:tcPr>
                <w:tcW w:w="1090"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101175185"/>
            <w14:checkbox>
              <w14:checked w14:val="0"/>
              <w14:checkedState w14:val="2612" w14:font="MS Gothic"/>
              <w14:uncheckedState w14:val="2610" w14:font="MS Gothic"/>
            </w14:checkbox>
          </w:sdtPr>
          <w:sdtEndPr/>
          <w:sdtContent>
            <w:tc>
              <w:tcPr>
                <w:tcW w:w="1107"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92855159"/>
            <w14:checkbox>
              <w14:checked w14:val="0"/>
              <w14:checkedState w14:val="2612" w14:font="MS Gothic"/>
              <w14:uncheckedState w14:val="2610" w14:font="MS Gothic"/>
            </w14:checkbox>
          </w:sdtPr>
          <w:sdtEndPr/>
          <w:sdtContent>
            <w:tc>
              <w:tcPr>
                <w:tcW w:w="1075"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345240415"/>
            <w14:checkbox>
              <w14:checked w14:val="0"/>
              <w14:checkedState w14:val="2612" w14:font="MS Gothic"/>
              <w14:uncheckedState w14:val="2610" w14:font="MS Gothic"/>
            </w14:checkbox>
          </w:sdtPr>
          <w:sdtEndPr/>
          <w:sdtContent>
            <w:tc>
              <w:tcPr>
                <w:tcW w:w="1077"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145662386"/>
            <w14:checkbox>
              <w14:checked w14:val="0"/>
              <w14:checkedState w14:val="2612" w14:font="MS Gothic"/>
              <w14:uncheckedState w14:val="2610" w14:font="MS Gothic"/>
            </w14:checkbox>
          </w:sdtPr>
          <w:sdtEndPr/>
          <w:sdtContent>
            <w:tc>
              <w:tcPr>
                <w:tcW w:w="840"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tr>
      <w:tr w:rsidR="002E3FD2" w:rsidRPr="00847B85" w:rsidTr="00EA3223">
        <w:tc>
          <w:tcPr>
            <w:tcW w:w="3397" w:type="dxa"/>
          </w:tcPr>
          <w:p w:rsidR="002E3FD2" w:rsidRPr="00847B85" w:rsidRDefault="002E3FD2" w:rsidP="00EA3223">
            <w:pPr>
              <w:rPr>
                <w:rFonts w:ascii="Arial" w:hAnsi="Arial" w:cs="Arial"/>
                <w:sz w:val="22"/>
                <w:szCs w:val="22"/>
                <w:lang w:val="bg-BG" w:eastAsia="en-GB"/>
              </w:rPr>
            </w:pPr>
            <w:r w:rsidRPr="00847B85">
              <w:rPr>
                <w:rFonts w:ascii="Arial" w:hAnsi="Arial" w:cs="Arial"/>
                <w:sz w:val="22"/>
                <w:szCs w:val="22"/>
                <w:lang w:val="bg-BG" w:eastAsia="en-GB"/>
              </w:rPr>
              <w:t>Инвестиционния климат/ икономическия растеж</w:t>
            </w:r>
          </w:p>
        </w:tc>
        <w:sdt>
          <w:sdtPr>
            <w:rPr>
              <w:rFonts w:ascii="Arial" w:hAnsi="Arial" w:cs="Arial"/>
              <w:sz w:val="22"/>
              <w:szCs w:val="22"/>
              <w:lang w:val="bg-BG" w:eastAsia="en-GB"/>
            </w:rPr>
            <w:id w:val="1269439554"/>
            <w14:checkbox>
              <w14:checked w14:val="0"/>
              <w14:checkedState w14:val="2612" w14:font="MS Gothic"/>
              <w14:uncheckedState w14:val="2610" w14:font="MS Gothic"/>
            </w14:checkbox>
          </w:sdtPr>
          <w:sdtEndPr/>
          <w:sdtContent>
            <w:tc>
              <w:tcPr>
                <w:tcW w:w="1060"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836182447"/>
            <w14:checkbox>
              <w14:checked w14:val="0"/>
              <w14:checkedState w14:val="2612" w14:font="MS Gothic"/>
              <w14:uncheckedState w14:val="2610" w14:font="MS Gothic"/>
            </w14:checkbox>
          </w:sdtPr>
          <w:sdtEndPr/>
          <w:sdtContent>
            <w:tc>
              <w:tcPr>
                <w:tcW w:w="1090"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345292801"/>
            <w14:checkbox>
              <w14:checked w14:val="0"/>
              <w14:checkedState w14:val="2612" w14:font="MS Gothic"/>
              <w14:uncheckedState w14:val="2610" w14:font="MS Gothic"/>
            </w14:checkbox>
          </w:sdtPr>
          <w:sdtEndPr/>
          <w:sdtContent>
            <w:tc>
              <w:tcPr>
                <w:tcW w:w="1107"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413358329"/>
            <w14:checkbox>
              <w14:checked w14:val="0"/>
              <w14:checkedState w14:val="2612" w14:font="MS Gothic"/>
              <w14:uncheckedState w14:val="2610" w14:font="MS Gothic"/>
            </w14:checkbox>
          </w:sdtPr>
          <w:sdtEndPr/>
          <w:sdtContent>
            <w:tc>
              <w:tcPr>
                <w:tcW w:w="1075"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26471580"/>
            <w14:checkbox>
              <w14:checked w14:val="0"/>
              <w14:checkedState w14:val="2612" w14:font="MS Gothic"/>
              <w14:uncheckedState w14:val="2610" w14:font="MS Gothic"/>
            </w14:checkbox>
          </w:sdtPr>
          <w:sdtEndPr/>
          <w:sdtContent>
            <w:tc>
              <w:tcPr>
                <w:tcW w:w="1077"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sdt>
          <w:sdtPr>
            <w:rPr>
              <w:rFonts w:ascii="Arial" w:hAnsi="Arial" w:cs="Arial"/>
              <w:sz w:val="22"/>
              <w:szCs w:val="22"/>
              <w:lang w:val="bg-BG" w:eastAsia="en-GB"/>
            </w:rPr>
            <w:id w:val="1683859016"/>
            <w14:checkbox>
              <w14:checked w14:val="0"/>
              <w14:checkedState w14:val="2612" w14:font="MS Gothic"/>
              <w14:uncheckedState w14:val="2610" w14:font="MS Gothic"/>
            </w14:checkbox>
          </w:sdtPr>
          <w:sdtEndPr/>
          <w:sdtContent>
            <w:tc>
              <w:tcPr>
                <w:tcW w:w="840" w:type="dxa"/>
                <w:vAlign w:val="center"/>
              </w:tcPr>
              <w:p w:rsidR="002E3FD2" w:rsidRPr="00847B85" w:rsidRDefault="002E3FD2" w:rsidP="00EA3223">
                <w:pPr>
                  <w:jc w:val="center"/>
                  <w:rPr>
                    <w:lang w:val="bg-BG"/>
                  </w:rPr>
                </w:pPr>
                <w:r w:rsidRPr="00847B85">
                  <w:rPr>
                    <w:rFonts w:ascii="MS Gothic" w:eastAsia="MS Gothic" w:hAnsi="MS Gothic" w:cs="Arial"/>
                    <w:sz w:val="22"/>
                    <w:szCs w:val="22"/>
                    <w:lang w:val="bg-BG" w:eastAsia="en-GB"/>
                  </w:rPr>
                  <w:t>☐</w:t>
                </w:r>
              </w:p>
            </w:tc>
          </w:sdtContent>
        </w:sdt>
      </w:tr>
    </w:tbl>
    <w:p w:rsidR="002E3FD2" w:rsidRPr="00847B85" w:rsidRDefault="002E3FD2" w:rsidP="002E3FD2">
      <w:pPr>
        <w:rPr>
          <w:rFonts w:ascii="Arial" w:hAnsi="Arial" w:cs="Arial"/>
          <w:sz w:val="22"/>
          <w:szCs w:val="22"/>
          <w:lang w:val="bg-BG" w:eastAsia="en-GB"/>
        </w:rPr>
      </w:pPr>
    </w:p>
    <w:p w:rsidR="002E3FD2" w:rsidRPr="00847B85" w:rsidRDefault="002E3FD2" w:rsidP="002E3FD2">
      <w:pPr>
        <w:rPr>
          <w:i/>
          <w:lang w:val="bg-BG" w:eastAsia="en-GB"/>
        </w:rPr>
      </w:pPr>
      <w:r w:rsidRPr="00847B85">
        <w:rPr>
          <w:rFonts w:ascii="Arial" w:hAnsi="Arial" w:cs="Arial"/>
          <w:i/>
          <w:sz w:val="22"/>
          <w:szCs w:val="22"/>
          <w:lang w:val="bg-BG" w:eastAsia="en-GB"/>
        </w:rPr>
        <w:t>(*) Негативното въздействие върху разходите означава, че разходите нарастват. Позитивното въздействие върху разходите означава, че разходите намаляват.</w:t>
      </w:r>
    </w:p>
    <w:p w:rsidR="002E3FD2" w:rsidRPr="00847B85" w:rsidRDefault="002E3FD2" w:rsidP="002E3FD2">
      <w:pPr>
        <w:rPr>
          <w:lang w:val="bg-BG" w:eastAsia="en-GB"/>
        </w:rPr>
      </w:pPr>
    </w:p>
    <w:p w:rsidR="002E3FD2" w:rsidRPr="00847B85" w:rsidRDefault="002E3FD2" w:rsidP="002E3FD2">
      <w:pPr>
        <w:pStyle w:val="Bodytext21"/>
        <w:numPr>
          <w:ilvl w:val="0"/>
          <w:numId w:val="38"/>
        </w:numPr>
        <w:spacing w:after="120"/>
        <w:jc w:val="both"/>
        <w:rPr>
          <w:rStyle w:val="Bodytext20"/>
          <w:b/>
          <w:color w:val="000000"/>
          <w:sz w:val="22"/>
          <w:szCs w:val="24"/>
        </w:rPr>
      </w:pPr>
      <w:r w:rsidRPr="00847B85">
        <w:rPr>
          <w:rStyle w:val="Bodytext20"/>
          <w:b/>
          <w:color w:val="000000"/>
          <w:sz w:val="22"/>
          <w:szCs w:val="24"/>
        </w:rPr>
        <w:t xml:space="preserve">Можете да добавите </w:t>
      </w:r>
      <w:r w:rsidRPr="00847B85">
        <w:rPr>
          <w:rStyle w:val="Bodytext20"/>
          <w:b/>
          <w:color w:val="000000"/>
          <w:sz w:val="22"/>
          <w:szCs w:val="24"/>
          <w:u w:val="single"/>
        </w:rPr>
        <w:t>допълнителни коментари и/ или обяснения</w:t>
      </w:r>
      <w:r w:rsidRPr="00847B85">
        <w:rPr>
          <w:rStyle w:val="Bodytext20"/>
          <w:b/>
          <w:color w:val="000000"/>
          <w:sz w:val="22"/>
          <w:szCs w:val="24"/>
        </w:rPr>
        <w:t xml:space="preserve"> тук, особено ако смятате, че предпочитаната от Вас опция би имала </w:t>
      </w:r>
      <w:r w:rsidRPr="00847B85">
        <w:rPr>
          <w:rStyle w:val="Bodytext20"/>
          <w:b/>
          <w:color w:val="000000"/>
          <w:sz w:val="22"/>
          <w:szCs w:val="24"/>
          <w:u w:val="single"/>
        </w:rPr>
        <w:t>някакво друго въздействие</w:t>
      </w:r>
      <w:r w:rsidRPr="00847B85">
        <w:rPr>
          <w:rStyle w:val="Bodytext20"/>
          <w:b/>
          <w:color w:val="000000"/>
          <w:sz w:val="22"/>
          <w:szCs w:val="24"/>
        </w:rPr>
        <w:t>, моля опишете подробно:</w:t>
      </w:r>
    </w:p>
    <w:tbl>
      <w:tblPr>
        <w:tblStyle w:val="TableGrid"/>
        <w:tblW w:w="0" w:type="auto"/>
        <w:tblLook w:val="04A0" w:firstRow="1" w:lastRow="0" w:firstColumn="1" w:lastColumn="0" w:noHBand="0" w:noVBand="1"/>
      </w:tblPr>
      <w:tblGrid>
        <w:gridCol w:w="9288"/>
      </w:tblGrid>
      <w:tr w:rsidR="002E3FD2" w:rsidRPr="00847B85" w:rsidTr="00EA3223">
        <w:tc>
          <w:tcPr>
            <w:tcW w:w="9969" w:type="dxa"/>
          </w:tcPr>
          <w:p w:rsidR="002E3FD2" w:rsidRPr="00847B85" w:rsidRDefault="002E3FD2" w:rsidP="00EA3223">
            <w:pPr>
              <w:pStyle w:val="Bodytext81"/>
              <w:shd w:val="clear" w:color="auto" w:fill="auto"/>
              <w:tabs>
                <w:tab w:val="left" w:pos="567"/>
              </w:tabs>
              <w:spacing w:before="0" w:after="120" w:line="240" w:lineRule="auto"/>
              <w:jc w:val="left"/>
              <w:rPr>
                <w:rStyle w:val="Bodytext20"/>
                <w:b/>
                <w:sz w:val="22"/>
                <w:szCs w:val="22"/>
              </w:rPr>
            </w:pPr>
          </w:p>
        </w:tc>
      </w:tr>
    </w:tbl>
    <w:p w:rsidR="002E3FD2" w:rsidRPr="00847B85" w:rsidRDefault="002E3FD2" w:rsidP="002E3FD2">
      <w:pPr>
        <w:pStyle w:val="Bodytext21"/>
        <w:spacing w:after="120"/>
        <w:ind w:left="360" w:firstLine="0"/>
        <w:rPr>
          <w:rStyle w:val="Bodytext20"/>
          <w:b/>
          <w:color w:val="000000"/>
          <w:sz w:val="22"/>
          <w:szCs w:val="24"/>
        </w:rPr>
      </w:pPr>
    </w:p>
    <w:p w:rsidR="002E3FD2" w:rsidRPr="00847B85" w:rsidRDefault="002E3FD2" w:rsidP="002E3FD2">
      <w:pPr>
        <w:pStyle w:val="Bodytext21"/>
        <w:shd w:val="clear" w:color="auto" w:fill="auto"/>
        <w:spacing w:after="120" w:line="240" w:lineRule="auto"/>
        <w:ind w:firstLine="0"/>
        <w:jc w:val="both"/>
        <w:rPr>
          <w:b/>
          <w:sz w:val="22"/>
          <w:u w:val="single"/>
        </w:rPr>
      </w:pPr>
      <w:r w:rsidRPr="00847B85">
        <w:rPr>
          <w:rStyle w:val="hps"/>
          <w:b/>
          <w:sz w:val="22"/>
        </w:rPr>
        <w:lastRenderedPageBreak/>
        <w:t xml:space="preserve">9. </w:t>
      </w:r>
      <w:r w:rsidRPr="00847B85">
        <w:rPr>
          <w:rStyle w:val="Bodytext20"/>
          <w:b/>
          <w:color w:val="000000"/>
          <w:sz w:val="22"/>
          <w:szCs w:val="24"/>
        </w:rPr>
        <w:t xml:space="preserve">Можете да добавите </w:t>
      </w:r>
      <w:r w:rsidRPr="00847B85">
        <w:rPr>
          <w:rStyle w:val="Bodytext20"/>
          <w:b/>
          <w:color w:val="000000"/>
          <w:sz w:val="22"/>
          <w:szCs w:val="24"/>
          <w:u w:val="single"/>
        </w:rPr>
        <w:t>допълнителни коментари и/ или обяснения</w:t>
      </w:r>
      <w:r w:rsidRPr="00847B85">
        <w:rPr>
          <w:rStyle w:val="Bodytext20"/>
          <w:b/>
          <w:color w:val="000000"/>
          <w:sz w:val="22"/>
          <w:szCs w:val="24"/>
        </w:rPr>
        <w:t xml:space="preserve"> тук</w:t>
      </w:r>
      <w:r w:rsidRPr="00847B85">
        <w:rPr>
          <w:rStyle w:val="hps"/>
          <w:b/>
          <w:sz w:val="22"/>
        </w:rPr>
        <w:t xml:space="preserve"> относно прилагането на правилата на ЕС</w:t>
      </w:r>
      <w:r w:rsidRPr="00847B85">
        <w:rPr>
          <w:b/>
          <w:sz w:val="22"/>
        </w:rPr>
        <w:t xml:space="preserve"> </w:t>
      </w:r>
      <w:r w:rsidRPr="00847B85">
        <w:rPr>
          <w:rStyle w:val="hps"/>
          <w:b/>
          <w:sz w:val="22"/>
        </w:rPr>
        <w:t>за конкуренцията от националните органи за защита на конкуренцията:</w:t>
      </w:r>
    </w:p>
    <w:tbl>
      <w:tblPr>
        <w:tblStyle w:val="TableGrid"/>
        <w:tblW w:w="0" w:type="auto"/>
        <w:tblLook w:val="04A0" w:firstRow="1" w:lastRow="0" w:firstColumn="1" w:lastColumn="0" w:noHBand="0" w:noVBand="1"/>
      </w:tblPr>
      <w:tblGrid>
        <w:gridCol w:w="9288"/>
      </w:tblGrid>
      <w:tr w:rsidR="002E3FD2" w:rsidRPr="00847B85" w:rsidTr="00EA3223">
        <w:tc>
          <w:tcPr>
            <w:tcW w:w="9969" w:type="dxa"/>
          </w:tcPr>
          <w:p w:rsidR="002E3FD2" w:rsidRPr="00847B85" w:rsidRDefault="002E3FD2" w:rsidP="00EA3223">
            <w:pPr>
              <w:pStyle w:val="Bodytext81"/>
              <w:shd w:val="clear" w:color="auto" w:fill="auto"/>
              <w:tabs>
                <w:tab w:val="left" w:pos="567"/>
              </w:tabs>
              <w:spacing w:before="0" w:after="120" w:line="240" w:lineRule="auto"/>
              <w:jc w:val="left"/>
              <w:rPr>
                <w:rStyle w:val="Bodytext20"/>
                <w:b/>
                <w:sz w:val="22"/>
                <w:szCs w:val="22"/>
              </w:rPr>
            </w:pPr>
          </w:p>
        </w:tc>
      </w:tr>
    </w:tbl>
    <w:p w:rsidR="002E3FD2" w:rsidRPr="00847B85" w:rsidRDefault="002E3FD2" w:rsidP="002E3FD2">
      <w:pPr>
        <w:rPr>
          <w:lang w:val="bg-BG" w:eastAsia="en-GB"/>
        </w:rPr>
      </w:pPr>
    </w:p>
    <w:p w:rsidR="002E3FD2" w:rsidRPr="00847B85" w:rsidRDefault="002E3FD2" w:rsidP="002E3FD2">
      <w:pPr>
        <w:pStyle w:val="Bodytext21"/>
        <w:shd w:val="clear" w:color="auto" w:fill="auto"/>
        <w:spacing w:after="120" w:line="240" w:lineRule="auto"/>
        <w:ind w:firstLine="0"/>
        <w:jc w:val="both"/>
        <w:rPr>
          <w:rStyle w:val="hps"/>
          <w:b/>
          <w:color w:val="00B050"/>
          <w:sz w:val="22"/>
          <w:u w:val="single"/>
        </w:rPr>
      </w:pPr>
      <w:r w:rsidRPr="00847B85">
        <w:rPr>
          <w:rStyle w:val="hps"/>
          <w:b/>
          <w:color w:val="00B050"/>
          <w:sz w:val="22"/>
          <w:u w:val="single"/>
        </w:rPr>
        <w:t>ЗАКЛЮЧЕНИЕ</w:t>
      </w:r>
      <w:r w:rsidRPr="00847B85">
        <w:rPr>
          <w:b/>
          <w:color w:val="00B050"/>
          <w:sz w:val="22"/>
          <w:u w:val="single"/>
        </w:rPr>
        <w:t xml:space="preserve"> </w:t>
      </w:r>
      <w:r w:rsidRPr="00847B85">
        <w:rPr>
          <w:rStyle w:val="hps"/>
          <w:b/>
          <w:color w:val="00B050"/>
          <w:sz w:val="22"/>
          <w:u w:val="single"/>
        </w:rPr>
        <w:t>И ПОДАВАНЕ</w:t>
      </w:r>
    </w:p>
    <w:p w:rsidR="002E3FD2" w:rsidRPr="00847B85" w:rsidRDefault="002E3FD2" w:rsidP="002E3FD2">
      <w:pPr>
        <w:pStyle w:val="Bodytext21"/>
        <w:shd w:val="clear" w:color="auto" w:fill="auto"/>
        <w:spacing w:after="120" w:line="240" w:lineRule="auto"/>
        <w:ind w:firstLine="0"/>
        <w:jc w:val="both"/>
        <w:rPr>
          <w:b/>
          <w:sz w:val="22"/>
        </w:rPr>
      </w:pPr>
      <w:r w:rsidRPr="00847B85">
        <w:rPr>
          <w:rStyle w:val="hps"/>
          <w:b/>
          <w:sz w:val="22"/>
        </w:rPr>
        <w:t>1. Какво</w:t>
      </w:r>
      <w:r w:rsidRPr="00847B85">
        <w:rPr>
          <w:b/>
          <w:sz w:val="22"/>
        </w:rPr>
        <w:t xml:space="preserve"> </w:t>
      </w:r>
      <w:r w:rsidRPr="00847B85">
        <w:rPr>
          <w:rStyle w:val="hps"/>
          <w:b/>
          <w:sz w:val="22"/>
        </w:rPr>
        <w:t>мислите за</w:t>
      </w:r>
      <w:r w:rsidRPr="00847B85">
        <w:rPr>
          <w:b/>
          <w:sz w:val="22"/>
        </w:rPr>
        <w:t xml:space="preserve"> </w:t>
      </w:r>
      <w:r w:rsidRPr="00847B85">
        <w:rPr>
          <w:rStyle w:val="hps"/>
          <w:b/>
          <w:sz w:val="22"/>
        </w:rPr>
        <w:t>нашия</w:t>
      </w:r>
      <w:r w:rsidRPr="00847B85">
        <w:rPr>
          <w:b/>
          <w:sz w:val="22"/>
        </w:rPr>
        <w:t xml:space="preserve"> </w:t>
      </w:r>
      <w:r w:rsidRPr="00847B85">
        <w:rPr>
          <w:rStyle w:val="hps"/>
          <w:b/>
          <w:sz w:val="22"/>
        </w:rPr>
        <w:t>въпросник</w:t>
      </w:r>
      <w:r w:rsidRPr="00847B85">
        <w:rPr>
          <w:b/>
          <w:sz w:val="22"/>
        </w:rPr>
        <w:t>?</w:t>
      </w:r>
    </w:p>
    <w:tbl>
      <w:tblPr>
        <w:tblStyle w:val="TableGrid"/>
        <w:tblpPr w:leftFromText="180" w:rightFromText="180" w:vertAnchor="text" w:horzAnchor="margin" w:tblpY="68"/>
        <w:tblW w:w="0" w:type="auto"/>
        <w:tblLook w:val="04A0" w:firstRow="1" w:lastRow="0" w:firstColumn="1" w:lastColumn="0" w:noHBand="0" w:noVBand="1"/>
      </w:tblPr>
      <w:tblGrid>
        <w:gridCol w:w="9288"/>
      </w:tblGrid>
      <w:tr w:rsidR="002E3FD2" w:rsidRPr="00847B85" w:rsidTr="00EA3223">
        <w:tc>
          <w:tcPr>
            <w:tcW w:w="9969" w:type="dxa"/>
          </w:tcPr>
          <w:p w:rsidR="002E3FD2" w:rsidRPr="00847B85" w:rsidRDefault="002E3FD2" w:rsidP="00EA3223">
            <w:pPr>
              <w:pStyle w:val="Bodytext81"/>
              <w:shd w:val="clear" w:color="auto" w:fill="auto"/>
              <w:tabs>
                <w:tab w:val="left" w:pos="567"/>
              </w:tabs>
              <w:spacing w:before="0" w:after="120" w:line="240" w:lineRule="auto"/>
              <w:jc w:val="left"/>
              <w:rPr>
                <w:rStyle w:val="Bodytext20"/>
                <w:b/>
                <w:sz w:val="22"/>
                <w:szCs w:val="22"/>
              </w:rPr>
            </w:pPr>
          </w:p>
        </w:tc>
      </w:tr>
    </w:tbl>
    <w:p w:rsidR="002E3FD2" w:rsidRPr="00847B85" w:rsidRDefault="002E3FD2" w:rsidP="002E3FD2">
      <w:pPr>
        <w:pStyle w:val="Bodytext21"/>
        <w:shd w:val="clear" w:color="auto" w:fill="auto"/>
        <w:spacing w:after="120" w:line="240" w:lineRule="auto"/>
        <w:ind w:firstLine="0"/>
        <w:jc w:val="both"/>
        <w:rPr>
          <w:b/>
          <w:sz w:val="22"/>
        </w:rPr>
      </w:pPr>
    </w:p>
    <w:p w:rsidR="002E3FD2" w:rsidRPr="00847B85" w:rsidRDefault="002E3FD2" w:rsidP="002E3FD2">
      <w:pPr>
        <w:pStyle w:val="Bodytext21"/>
        <w:shd w:val="clear" w:color="auto" w:fill="auto"/>
        <w:spacing w:after="120" w:line="240" w:lineRule="auto"/>
        <w:ind w:firstLine="0"/>
        <w:jc w:val="both"/>
        <w:rPr>
          <w:rStyle w:val="hps"/>
          <w:b/>
          <w:sz w:val="22"/>
        </w:rPr>
      </w:pPr>
      <w:r w:rsidRPr="00847B85">
        <w:rPr>
          <w:rStyle w:val="hps"/>
          <w:b/>
          <w:sz w:val="22"/>
        </w:rPr>
        <w:t>2.</w:t>
      </w:r>
      <w:r w:rsidRPr="00847B85">
        <w:rPr>
          <w:b/>
          <w:sz w:val="22"/>
        </w:rPr>
        <w:t xml:space="preserve"> Има ли </w:t>
      </w:r>
      <w:r w:rsidRPr="00847B85">
        <w:rPr>
          <w:rStyle w:val="hps"/>
          <w:b/>
          <w:sz w:val="22"/>
        </w:rPr>
        <w:t>важни</w:t>
      </w:r>
      <w:r w:rsidRPr="00847B85">
        <w:rPr>
          <w:b/>
          <w:sz w:val="22"/>
        </w:rPr>
        <w:t xml:space="preserve"> </w:t>
      </w:r>
      <w:r w:rsidRPr="00847B85">
        <w:rPr>
          <w:rStyle w:val="hps"/>
          <w:b/>
          <w:sz w:val="22"/>
        </w:rPr>
        <w:t>въпроси, които липсват в него?</w:t>
      </w:r>
    </w:p>
    <w:tbl>
      <w:tblPr>
        <w:tblStyle w:val="TableGrid"/>
        <w:tblpPr w:leftFromText="180" w:rightFromText="180" w:vertAnchor="text" w:horzAnchor="margin" w:tblpY="68"/>
        <w:tblW w:w="0" w:type="auto"/>
        <w:tblLook w:val="04A0" w:firstRow="1" w:lastRow="0" w:firstColumn="1" w:lastColumn="0" w:noHBand="0" w:noVBand="1"/>
      </w:tblPr>
      <w:tblGrid>
        <w:gridCol w:w="9288"/>
      </w:tblGrid>
      <w:tr w:rsidR="002E3FD2" w:rsidRPr="00847B85" w:rsidTr="00EA3223">
        <w:tc>
          <w:tcPr>
            <w:tcW w:w="9969" w:type="dxa"/>
          </w:tcPr>
          <w:p w:rsidR="002E3FD2" w:rsidRPr="00847B85" w:rsidRDefault="002E3FD2" w:rsidP="00EA3223">
            <w:pPr>
              <w:pStyle w:val="Bodytext81"/>
              <w:shd w:val="clear" w:color="auto" w:fill="auto"/>
              <w:tabs>
                <w:tab w:val="left" w:pos="567"/>
              </w:tabs>
              <w:spacing w:before="0" w:after="120" w:line="240" w:lineRule="auto"/>
              <w:jc w:val="left"/>
              <w:rPr>
                <w:rStyle w:val="Bodytext20"/>
                <w:b/>
                <w:sz w:val="22"/>
                <w:szCs w:val="22"/>
              </w:rPr>
            </w:pPr>
          </w:p>
        </w:tc>
      </w:tr>
    </w:tbl>
    <w:p w:rsidR="002E3FD2" w:rsidRPr="00847B85" w:rsidRDefault="002E3FD2" w:rsidP="002E3FD2">
      <w:pPr>
        <w:rPr>
          <w:lang w:val="bg-BG" w:eastAsia="en-GB"/>
        </w:rPr>
      </w:pPr>
    </w:p>
    <w:p w:rsidR="002E3FD2" w:rsidRPr="00847B85" w:rsidRDefault="00C02FAC" w:rsidP="00C02FAC">
      <w:pPr>
        <w:tabs>
          <w:tab w:val="left" w:pos="2205"/>
        </w:tabs>
        <w:rPr>
          <w:lang w:val="bg-BG" w:eastAsia="en-GB"/>
        </w:rPr>
      </w:pPr>
      <w:r>
        <w:rPr>
          <w:lang w:val="bg-BG" w:eastAsia="en-GB"/>
        </w:rPr>
        <w:tab/>
      </w:r>
    </w:p>
    <w:sectPr w:rsidR="002E3FD2" w:rsidRPr="00847B85" w:rsidSect="00F61805">
      <w:pgSz w:w="11906" w:h="16838"/>
      <w:pgMar w:top="284"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2CD5" w:rsidRDefault="003F2CD5" w:rsidP="002E3FD2">
      <w:r>
        <w:separator/>
      </w:r>
    </w:p>
  </w:endnote>
  <w:endnote w:type="continuationSeparator" w:id="0">
    <w:p w:rsidR="003F2CD5" w:rsidRDefault="003F2CD5" w:rsidP="002E3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ordiaUPC">
    <w:panose1 w:val="020B0304020202020204"/>
    <w:charset w:val="00"/>
    <w:family w:val="swiss"/>
    <w:pitch w:val="variable"/>
    <w:sig w:usb0="81000003" w:usb1="00000000" w:usb2="00000000" w:usb3="00000000" w:csb0="00010001"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FreeSansBold">
    <w:panose1 w:val="00000000000000000000"/>
    <w:charset w:val="CC"/>
    <w:family w:val="auto"/>
    <w:notTrueType/>
    <w:pitch w:val="default"/>
    <w:sig w:usb0="00000201" w:usb1="00000000" w:usb2="00000000" w:usb3="00000000" w:csb0="00000004" w:csb1="00000000"/>
  </w:font>
  <w:font w:name="Segoe UI Symbol">
    <w:panose1 w:val="020B0502040204020203"/>
    <w:charset w:val="00"/>
    <w:family w:val="swiss"/>
    <w:pitch w:val="variable"/>
    <w:sig w:usb0="80000063" w:usb1="1200FFEF" w:usb2="0024C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2CD5" w:rsidRDefault="003F2CD5" w:rsidP="002E3FD2">
      <w:r>
        <w:separator/>
      </w:r>
    </w:p>
  </w:footnote>
  <w:footnote w:type="continuationSeparator" w:id="0">
    <w:p w:rsidR="003F2CD5" w:rsidRDefault="003F2CD5" w:rsidP="002E3F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bullet"/>
      <w:lvlText w:val="□"/>
      <w:lvlJc w:val="left"/>
      <w:rPr>
        <w:rFonts w:ascii="Arial" w:hAnsi="Arial"/>
        <w:b w:val="0"/>
        <w:i w:val="0"/>
        <w:smallCaps w:val="0"/>
        <w:strike w:val="0"/>
        <w:color w:val="000000"/>
        <w:spacing w:val="0"/>
        <w:w w:val="100"/>
        <w:position w:val="0"/>
        <w:sz w:val="21"/>
        <w:u w:val="none"/>
      </w:rPr>
    </w:lvl>
    <w:lvl w:ilvl="1">
      <w:start w:val="1"/>
      <w:numFmt w:val="bullet"/>
      <w:lvlText w:val="□"/>
      <w:lvlJc w:val="left"/>
      <w:rPr>
        <w:rFonts w:ascii="Arial" w:hAnsi="Arial"/>
        <w:b w:val="0"/>
        <w:i w:val="0"/>
        <w:smallCaps w:val="0"/>
        <w:strike w:val="0"/>
        <w:color w:val="000000"/>
        <w:spacing w:val="0"/>
        <w:w w:val="100"/>
        <w:position w:val="0"/>
        <w:sz w:val="21"/>
        <w:u w:val="none"/>
      </w:rPr>
    </w:lvl>
    <w:lvl w:ilvl="2">
      <w:start w:val="1"/>
      <w:numFmt w:val="bullet"/>
      <w:lvlText w:val="□"/>
      <w:lvlJc w:val="left"/>
      <w:rPr>
        <w:rFonts w:ascii="Arial" w:hAnsi="Arial"/>
        <w:b w:val="0"/>
        <w:i w:val="0"/>
        <w:smallCaps w:val="0"/>
        <w:strike w:val="0"/>
        <w:color w:val="000000"/>
        <w:spacing w:val="0"/>
        <w:w w:val="100"/>
        <w:position w:val="0"/>
        <w:sz w:val="21"/>
        <w:u w:val="none"/>
      </w:rPr>
    </w:lvl>
    <w:lvl w:ilvl="3">
      <w:start w:val="1"/>
      <w:numFmt w:val="bullet"/>
      <w:lvlText w:val="□"/>
      <w:lvlJc w:val="left"/>
      <w:rPr>
        <w:rFonts w:ascii="Arial" w:hAnsi="Arial"/>
        <w:b w:val="0"/>
        <w:i w:val="0"/>
        <w:smallCaps w:val="0"/>
        <w:strike w:val="0"/>
        <w:color w:val="000000"/>
        <w:spacing w:val="0"/>
        <w:w w:val="100"/>
        <w:position w:val="0"/>
        <w:sz w:val="21"/>
        <w:u w:val="none"/>
      </w:rPr>
    </w:lvl>
    <w:lvl w:ilvl="4">
      <w:start w:val="1"/>
      <w:numFmt w:val="bullet"/>
      <w:lvlText w:val="□"/>
      <w:lvlJc w:val="left"/>
      <w:rPr>
        <w:rFonts w:ascii="Arial" w:hAnsi="Arial"/>
        <w:b w:val="0"/>
        <w:i w:val="0"/>
        <w:smallCaps w:val="0"/>
        <w:strike w:val="0"/>
        <w:color w:val="000000"/>
        <w:spacing w:val="0"/>
        <w:w w:val="100"/>
        <w:position w:val="0"/>
        <w:sz w:val="21"/>
        <w:u w:val="none"/>
      </w:rPr>
    </w:lvl>
    <w:lvl w:ilvl="5">
      <w:start w:val="1"/>
      <w:numFmt w:val="bullet"/>
      <w:lvlText w:val="□"/>
      <w:lvlJc w:val="left"/>
      <w:rPr>
        <w:rFonts w:ascii="Arial" w:hAnsi="Arial"/>
        <w:b w:val="0"/>
        <w:i w:val="0"/>
        <w:smallCaps w:val="0"/>
        <w:strike w:val="0"/>
        <w:color w:val="000000"/>
        <w:spacing w:val="0"/>
        <w:w w:val="100"/>
        <w:position w:val="0"/>
        <w:sz w:val="21"/>
        <w:u w:val="none"/>
      </w:rPr>
    </w:lvl>
    <w:lvl w:ilvl="6">
      <w:start w:val="1"/>
      <w:numFmt w:val="bullet"/>
      <w:lvlText w:val="□"/>
      <w:lvlJc w:val="left"/>
      <w:rPr>
        <w:rFonts w:ascii="Arial" w:hAnsi="Arial"/>
        <w:b w:val="0"/>
        <w:i w:val="0"/>
        <w:smallCaps w:val="0"/>
        <w:strike w:val="0"/>
        <w:color w:val="000000"/>
        <w:spacing w:val="0"/>
        <w:w w:val="100"/>
        <w:position w:val="0"/>
        <w:sz w:val="21"/>
        <w:u w:val="none"/>
      </w:rPr>
    </w:lvl>
    <w:lvl w:ilvl="7">
      <w:start w:val="1"/>
      <w:numFmt w:val="bullet"/>
      <w:lvlText w:val="□"/>
      <w:lvlJc w:val="left"/>
      <w:rPr>
        <w:rFonts w:ascii="Arial" w:hAnsi="Arial"/>
        <w:b w:val="0"/>
        <w:i w:val="0"/>
        <w:smallCaps w:val="0"/>
        <w:strike w:val="0"/>
        <w:color w:val="000000"/>
        <w:spacing w:val="0"/>
        <w:w w:val="100"/>
        <w:position w:val="0"/>
        <w:sz w:val="21"/>
        <w:u w:val="none"/>
      </w:rPr>
    </w:lvl>
    <w:lvl w:ilvl="8">
      <w:start w:val="1"/>
      <w:numFmt w:val="bullet"/>
      <w:lvlText w:val="□"/>
      <w:lvlJc w:val="left"/>
      <w:rPr>
        <w:rFonts w:ascii="Arial" w:hAnsi="Arial"/>
        <w:b w:val="0"/>
        <w:i w:val="0"/>
        <w:smallCaps w:val="0"/>
        <w:strike w:val="0"/>
        <w:color w:val="000000"/>
        <w:spacing w:val="0"/>
        <w:w w:val="100"/>
        <w:position w:val="0"/>
        <w:sz w:val="21"/>
        <w:u w:val="none"/>
      </w:rPr>
    </w:lvl>
  </w:abstractNum>
  <w:abstractNum w:abstractNumId="1">
    <w:nsid w:val="00000003"/>
    <w:multiLevelType w:val="multilevel"/>
    <w:tmpl w:val="00000002"/>
    <w:lvl w:ilvl="0">
      <w:start w:val="1"/>
      <w:numFmt w:val="bullet"/>
      <w:lvlText w:val="•"/>
      <w:lvlJc w:val="left"/>
      <w:rPr>
        <w:rFonts w:ascii="Arial" w:hAnsi="Arial"/>
        <w:b w:val="0"/>
        <w:i w:val="0"/>
        <w:smallCaps w:val="0"/>
        <w:strike w:val="0"/>
        <w:color w:val="000000"/>
        <w:spacing w:val="0"/>
        <w:w w:val="100"/>
        <w:position w:val="0"/>
        <w:sz w:val="21"/>
        <w:u w:val="none"/>
      </w:rPr>
    </w:lvl>
    <w:lvl w:ilvl="1">
      <w:start w:val="1"/>
      <w:numFmt w:val="bullet"/>
      <w:lvlText w:val="•"/>
      <w:lvlJc w:val="left"/>
      <w:rPr>
        <w:rFonts w:ascii="Arial" w:hAnsi="Arial"/>
        <w:b w:val="0"/>
        <w:i w:val="0"/>
        <w:smallCaps w:val="0"/>
        <w:strike w:val="0"/>
        <w:color w:val="000000"/>
        <w:spacing w:val="0"/>
        <w:w w:val="100"/>
        <w:position w:val="0"/>
        <w:sz w:val="21"/>
        <w:u w:val="none"/>
      </w:rPr>
    </w:lvl>
    <w:lvl w:ilvl="2">
      <w:start w:val="1"/>
      <w:numFmt w:val="bullet"/>
      <w:lvlText w:val="•"/>
      <w:lvlJc w:val="left"/>
      <w:rPr>
        <w:rFonts w:ascii="Arial" w:hAnsi="Arial"/>
        <w:b w:val="0"/>
        <w:i w:val="0"/>
        <w:smallCaps w:val="0"/>
        <w:strike w:val="0"/>
        <w:color w:val="000000"/>
        <w:spacing w:val="0"/>
        <w:w w:val="100"/>
        <w:position w:val="0"/>
        <w:sz w:val="21"/>
        <w:u w:val="none"/>
      </w:rPr>
    </w:lvl>
    <w:lvl w:ilvl="3">
      <w:start w:val="1"/>
      <w:numFmt w:val="bullet"/>
      <w:lvlText w:val="•"/>
      <w:lvlJc w:val="left"/>
      <w:rPr>
        <w:rFonts w:ascii="Arial" w:hAnsi="Arial"/>
        <w:b w:val="0"/>
        <w:i w:val="0"/>
        <w:smallCaps w:val="0"/>
        <w:strike w:val="0"/>
        <w:color w:val="000000"/>
        <w:spacing w:val="0"/>
        <w:w w:val="100"/>
        <w:position w:val="0"/>
        <w:sz w:val="21"/>
        <w:u w:val="none"/>
      </w:rPr>
    </w:lvl>
    <w:lvl w:ilvl="4">
      <w:start w:val="1"/>
      <w:numFmt w:val="bullet"/>
      <w:lvlText w:val="•"/>
      <w:lvlJc w:val="left"/>
      <w:rPr>
        <w:rFonts w:ascii="Arial" w:hAnsi="Arial"/>
        <w:b w:val="0"/>
        <w:i w:val="0"/>
        <w:smallCaps w:val="0"/>
        <w:strike w:val="0"/>
        <w:color w:val="000000"/>
        <w:spacing w:val="0"/>
        <w:w w:val="100"/>
        <w:position w:val="0"/>
        <w:sz w:val="21"/>
        <w:u w:val="none"/>
      </w:rPr>
    </w:lvl>
    <w:lvl w:ilvl="5">
      <w:start w:val="1"/>
      <w:numFmt w:val="bullet"/>
      <w:lvlText w:val="•"/>
      <w:lvlJc w:val="left"/>
      <w:rPr>
        <w:rFonts w:ascii="Arial" w:hAnsi="Arial"/>
        <w:b w:val="0"/>
        <w:i w:val="0"/>
        <w:smallCaps w:val="0"/>
        <w:strike w:val="0"/>
        <w:color w:val="000000"/>
        <w:spacing w:val="0"/>
        <w:w w:val="100"/>
        <w:position w:val="0"/>
        <w:sz w:val="21"/>
        <w:u w:val="none"/>
      </w:rPr>
    </w:lvl>
    <w:lvl w:ilvl="6">
      <w:start w:val="1"/>
      <w:numFmt w:val="bullet"/>
      <w:lvlText w:val="•"/>
      <w:lvlJc w:val="left"/>
      <w:rPr>
        <w:rFonts w:ascii="Arial" w:hAnsi="Arial"/>
        <w:b w:val="0"/>
        <w:i w:val="0"/>
        <w:smallCaps w:val="0"/>
        <w:strike w:val="0"/>
        <w:color w:val="000000"/>
        <w:spacing w:val="0"/>
        <w:w w:val="100"/>
        <w:position w:val="0"/>
        <w:sz w:val="21"/>
        <w:u w:val="none"/>
      </w:rPr>
    </w:lvl>
    <w:lvl w:ilvl="7">
      <w:start w:val="1"/>
      <w:numFmt w:val="bullet"/>
      <w:lvlText w:val="•"/>
      <w:lvlJc w:val="left"/>
      <w:rPr>
        <w:rFonts w:ascii="Arial" w:hAnsi="Arial"/>
        <w:b w:val="0"/>
        <w:i w:val="0"/>
        <w:smallCaps w:val="0"/>
        <w:strike w:val="0"/>
        <w:color w:val="000000"/>
        <w:spacing w:val="0"/>
        <w:w w:val="100"/>
        <w:position w:val="0"/>
        <w:sz w:val="21"/>
        <w:u w:val="none"/>
      </w:rPr>
    </w:lvl>
    <w:lvl w:ilvl="8">
      <w:start w:val="1"/>
      <w:numFmt w:val="bullet"/>
      <w:lvlText w:val="•"/>
      <w:lvlJc w:val="left"/>
      <w:rPr>
        <w:rFonts w:ascii="Arial" w:hAnsi="Arial"/>
        <w:b w:val="0"/>
        <w:i w:val="0"/>
        <w:smallCaps w:val="0"/>
        <w:strike w:val="0"/>
        <w:color w:val="000000"/>
        <w:spacing w:val="0"/>
        <w:w w:val="100"/>
        <w:position w:val="0"/>
        <w:sz w:val="21"/>
        <w:u w:val="none"/>
      </w:rPr>
    </w:lvl>
  </w:abstractNum>
  <w:abstractNum w:abstractNumId="2">
    <w:nsid w:val="00000005"/>
    <w:multiLevelType w:val="multilevel"/>
    <w:tmpl w:val="00000004"/>
    <w:lvl w:ilvl="0">
      <w:start w:val="1"/>
      <w:numFmt w:val="upperLetter"/>
      <w:lvlText w:val="%1."/>
      <w:lvlJc w:val="left"/>
      <w:rPr>
        <w:rFonts w:ascii="Arial" w:hAnsi="Arial" w:cs="Arial"/>
        <w:b/>
        <w:bCs/>
        <w:i w:val="0"/>
        <w:iCs w:val="0"/>
        <w:smallCaps w:val="0"/>
        <w:strike w:val="0"/>
        <w:color w:val="000000"/>
        <w:spacing w:val="0"/>
        <w:w w:val="100"/>
        <w:position w:val="0"/>
        <w:sz w:val="21"/>
        <w:szCs w:val="21"/>
        <w:u w:val="none"/>
      </w:rPr>
    </w:lvl>
    <w:lvl w:ilvl="1">
      <w:start w:val="1"/>
      <w:numFmt w:val="upperLetter"/>
      <w:lvlText w:val="%1."/>
      <w:lvlJc w:val="left"/>
      <w:rPr>
        <w:rFonts w:ascii="Arial" w:hAnsi="Arial" w:cs="Arial"/>
        <w:b/>
        <w:bCs/>
        <w:i w:val="0"/>
        <w:iCs w:val="0"/>
        <w:smallCaps w:val="0"/>
        <w:strike w:val="0"/>
        <w:color w:val="000000"/>
        <w:spacing w:val="0"/>
        <w:w w:val="100"/>
        <w:position w:val="0"/>
        <w:sz w:val="21"/>
        <w:szCs w:val="21"/>
        <w:u w:val="none"/>
      </w:rPr>
    </w:lvl>
    <w:lvl w:ilvl="2">
      <w:start w:val="1"/>
      <w:numFmt w:val="upperLetter"/>
      <w:lvlText w:val="%1."/>
      <w:lvlJc w:val="left"/>
      <w:rPr>
        <w:rFonts w:ascii="Arial" w:hAnsi="Arial" w:cs="Arial"/>
        <w:b/>
        <w:bCs/>
        <w:i w:val="0"/>
        <w:iCs w:val="0"/>
        <w:smallCaps w:val="0"/>
        <w:strike w:val="0"/>
        <w:color w:val="000000"/>
        <w:spacing w:val="0"/>
        <w:w w:val="100"/>
        <w:position w:val="0"/>
        <w:sz w:val="21"/>
        <w:szCs w:val="21"/>
        <w:u w:val="none"/>
      </w:rPr>
    </w:lvl>
    <w:lvl w:ilvl="3">
      <w:start w:val="1"/>
      <w:numFmt w:val="upperLetter"/>
      <w:lvlText w:val="%1."/>
      <w:lvlJc w:val="left"/>
      <w:rPr>
        <w:rFonts w:ascii="Arial" w:hAnsi="Arial" w:cs="Arial"/>
        <w:b/>
        <w:bCs/>
        <w:i w:val="0"/>
        <w:iCs w:val="0"/>
        <w:smallCaps w:val="0"/>
        <w:strike w:val="0"/>
        <w:color w:val="000000"/>
        <w:spacing w:val="0"/>
        <w:w w:val="100"/>
        <w:position w:val="0"/>
        <w:sz w:val="21"/>
        <w:szCs w:val="21"/>
        <w:u w:val="none"/>
      </w:rPr>
    </w:lvl>
    <w:lvl w:ilvl="4">
      <w:start w:val="1"/>
      <w:numFmt w:val="upperLetter"/>
      <w:lvlText w:val="%1."/>
      <w:lvlJc w:val="left"/>
      <w:rPr>
        <w:rFonts w:ascii="Arial" w:hAnsi="Arial" w:cs="Arial"/>
        <w:b/>
        <w:bCs/>
        <w:i w:val="0"/>
        <w:iCs w:val="0"/>
        <w:smallCaps w:val="0"/>
        <w:strike w:val="0"/>
        <w:color w:val="000000"/>
        <w:spacing w:val="0"/>
        <w:w w:val="100"/>
        <w:position w:val="0"/>
        <w:sz w:val="21"/>
        <w:szCs w:val="21"/>
        <w:u w:val="none"/>
      </w:rPr>
    </w:lvl>
    <w:lvl w:ilvl="5">
      <w:start w:val="1"/>
      <w:numFmt w:val="upperLetter"/>
      <w:lvlText w:val="%1."/>
      <w:lvlJc w:val="left"/>
      <w:rPr>
        <w:rFonts w:ascii="Arial" w:hAnsi="Arial" w:cs="Arial"/>
        <w:b/>
        <w:bCs/>
        <w:i w:val="0"/>
        <w:iCs w:val="0"/>
        <w:smallCaps w:val="0"/>
        <w:strike w:val="0"/>
        <w:color w:val="000000"/>
        <w:spacing w:val="0"/>
        <w:w w:val="100"/>
        <w:position w:val="0"/>
        <w:sz w:val="21"/>
        <w:szCs w:val="21"/>
        <w:u w:val="none"/>
      </w:rPr>
    </w:lvl>
    <w:lvl w:ilvl="6">
      <w:start w:val="1"/>
      <w:numFmt w:val="upperLetter"/>
      <w:lvlText w:val="%1."/>
      <w:lvlJc w:val="left"/>
      <w:rPr>
        <w:rFonts w:ascii="Arial" w:hAnsi="Arial" w:cs="Arial"/>
        <w:b/>
        <w:bCs/>
        <w:i w:val="0"/>
        <w:iCs w:val="0"/>
        <w:smallCaps w:val="0"/>
        <w:strike w:val="0"/>
        <w:color w:val="000000"/>
        <w:spacing w:val="0"/>
        <w:w w:val="100"/>
        <w:position w:val="0"/>
        <w:sz w:val="21"/>
        <w:szCs w:val="21"/>
        <w:u w:val="none"/>
      </w:rPr>
    </w:lvl>
    <w:lvl w:ilvl="7">
      <w:start w:val="1"/>
      <w:numFmt w:val="upperLetter"/>
      <w:lvlText w:val="%1."/>
      <w:lvlJc w:val="left"/>
      <w:rPr>
        <w:rFonts w:ascii="Arial" w:hAnsi="Arial" w:cs="Arial"/>
        <w:b/>
        <w:bCs/>
        <w:i w:val="0"/>
        <w:iCs w:val="0"/>
        <w:smallCaps w:val="0"/>
        <w:strike w:val="0"/>
        <w:color w:val="000000"/>
        <w:spacing w:val="0"/>
        <w:w w:val="100"/>
        <w:position w:val="0"/>
        <w:sz w:val="21"/>
        <w:szCs w:val="21"/>
        <w:u w:val="none"/>
      </w:rPr>
    </w:lvl>
    <w:lvl w:ilvl="8">
      <w:start w:val="1"/>
      <w:numFmt w:val="upperLetter"/>
      <w:lvlText w:val="%1."/>
      <w:lvlJc w:val="left"/>
      <w:rPr>
        <w:rFonts w:ascii="Arial" w:hAnsi="Arial" w:cs="Arial"/>
        <w:b/>
        <w:bCs/>
        <w:i w:val="0"/>
        <w:iCs w:val="0"/>
        <w:smallCaps w:val="0"/>
        <w:strike w:val="0"/>
        <w:color w:val="000000"/>
        <w:spacing w:val="0"/>
        <w:w w:val="100"/>
        <w:position w:val="0"/>
        <w:sz w:val="21"/>
        <w:szCs w:val="21"/>
        <w:u w:val="none"/>
      </w:rPr>
    </w:lvl>
  </w:abstractNum>
  <w:abstractNum w:abstractNumId="3">
    <w:nsid w:val="00000007"/>
    <w:multiLevelType w:val="multilevel"/>
    <w:tmpl w:val="00000006"/>
    <w:lvl w:ilvl="0">
      <w:start w:val="1"/>
      <w:numFmt w:val="decimal"/>
      <w:lvlText w:val="(%1)"/>
      <w:lvlJc w:val="left"/>
      <w:rPr>
        <w:rFonts w:ascii="Arial" w:hAnsi="Arial" w:cs="Arial"/>
        <w:b w:val="0"/>
        <w:bCs w:val="0"/>
        <w:i/>
        <w:iCs/>
        <w:smallCaps w:val="0"/>
        <w:strike w:val="0"/>
        <w:color w:val="000000"/>
        <w:spacing w:val="-20"/>
        <w:w w:val="100"/>
        <w:position w:val="0"/>
        <w:sz w:val="21"/>
        <w:szCs w:val="21"/>
        <w:u w:val="none"/>
      </w:rPr>
    </w:lvl>
    <w:lvl w:ilvl="1">
      <w:start w:val="1"/>
      <w:numFmt w:val="decimal"/>
      <w:lvlText w:val="(%1)"/>
      <w:lvlJc w:val="left"/>
      <w:rPr>
        <w:rFonts w:ascii="Arial" w:hAnsi="Arial" w:cs="Arial"/>
        <w:b w:val="0"/>
        <w:bCs w:val="0"/>
        <w:i/>
        <w:iCs/>
        <w:smallCaps w:val="0"/>
        <w:strike w:val="0"/>
        <w:color w:val="000000"/>
        <w:spacing w:val="-20"/>
        <w:w w:val="100"/>
        <w:position w:val="0"/>
        <w:sz w:val="21"/>
        <w:szCs w:val="21"/>
        <w:u w:val="none"/>
      </w:rPr>
    </w:lvl>
    <w:lvl w:ilvl="2">
      <w:start w:val="1"/>
      <w:numFmt w:val="decimal"/>
      <w:lvlText w:val="(%1)"/>
      <w:lvlJc w:val="left"/>
      <w:rPr>
        <w:rFonts w:ascii="Arial" w:hAnsi="Arial" w:cs="Arial"/>
        <w:b w:val="0"/>
        <w:bCs w:val="0"/>
        <w:i/>
        <w:iCs/>
        <w:smallCaps w:val="0"/>
        <w:strike w:val="0"/>
        <w:color w:val="000000"/>
        <w:spacing w:val="-20"/>
        <w:w w:val="100"/>
        <w:position w:val="0"/>
        <w:sz w:val="21"/>
        <w:szCs w:val="21"/>
        <w:u w:val="none"/>
      </w:rPr>
    </w:lvl>
    <w:lvl w:ilvl="3">
      <w:start w:val="1"/>
      <w:numFmt w:val="decimal"/>
      <w:lvlText w:val="(%1)"/>
      <w:lvlJc w:val="left"/>
      <w:rPr>
        <w:rFonts w:ascii="Arial" w:hAnsi="Arial" w:cs="Arial"/>
        <w:b w:val="0"/>
        <w:bCs w:val="0"/>
        <w:i/>
        <w:iCs/>
        <w:smallCaps w:val="0"/>
        <w:strike w:val="0"/>
        <w:color w:val="000000"/>
        <w:spacing w:val="-20"/>
        <w:w w:val="100"/>
        <w:position w:val="0"/>
        <w:sz w:val="21"/>
        <w:szCs w:val="21"/>
        <w:u w:val="none"/>
      </w:rPr>
    </w:lvl>
    <w:lvl w:ilvl="4">
      <w:start w:val="1"/>
      <w:numFmt w:val="decimal"/>
      <w:lvlText w:val="(%1)"/>
      <w:lvlJc w:val="left"/>
      <w:rPr>
        <w:rFonts w:ascii="Arial" w:hAnsi="Arial" w:cs="Arial"/>
        <w:b w:val="0"/>
        <w:bCs w:val="0"/>
        <w:i/>
        <w:iCs/>
        <w:smallCaps w:val="0"/>
        <w:strike w:val="0"/>
        <w:color w:val="000000"/>
        <w:spacing w:val="-20"/>
        <w:w w:val="100"/>
        <w:position w:val="0"/>
        <w:sz w:val="21"/>
        <w:szCs w:val="21"/>
        <w:u w:val="none"/>
      </w:rPr>
    </w:lvl>
    <w:lvl w:ilvl="5">
      <w:start w:val="1"/>
      <w:numFmt w:val="decimal"/>
      <w:lvlText w:val="(%1)"/>
      <w:lvlJc w:val="left"/>
      <w:rPr>
        <w:rFonts w:ascii="Arial" w:hAnsi="Arial" w:cs="Arial"/>
        <w:b w:val="0"/>
        <w:bCs w:val="0"/>
        <w:i/>
        <w:iCs/>
        <w:smallCaps w:val="0"/>
        <w:strike w:val="0"/>
        <w:color w:val="000000"/>
        <w:spacing w:val="-20"/>
        <w:w w:val="100"/>
        <w:position w:val="0"/>
        <w:sz w:val="21"/>
        <w:szCs w:val="21"/>
        <w:u w:val="none"/>
      </w:rPr>
    </w:lvl>
    <w:lvl w:ilvl="6">
      <w:start w:val="1"/>
      <w:numFmt w:val="decimal"/>
      <w:lvlText w:val="(%1)"/>
      <w:lvlJc w:val="left"/>
      <w:rPr>
        <w:rFonts w:ascii="Arial" w:hAnsi="Arial" w:cs="Arial"/>
        <w:b w:val="0"/>
        <w:bCs w:val="0"/>
        <w:i/>
        <w:iCs/>
        <w:smallCaps w:val="0"/>
        <w:strike w:val="0"/>
        <w:color w:val="000000"/>
        <w:spacing w:val="-20"/>
        <w:w w:val="100"/>
        <w:position w:val="0"/>
        <w:sz w:val="21"/>
        <w:szCs w:val="21"/>
        <w:u w:val="none"/>
      </w:rPr>
    </w:lvl>
    <w:lvl w:ilvl="7">
      <w:start w:val="1"/>
      <w:numFmt w:val="decimal"/>
      <w:lvlText w:val="(%1)"/>
      <w:lvlJc w:val="left"/>
      <w:rPr>
        <w:rFonts w:ascii="Arial" w:hAnsi="Arial" w:cs="Arial"/>
        <w:b w:val="0"/>
        <w:bCs w:val="0"/>
        <w:i/>
        <w:iCs/>
        <w:smallCaps w:val="0"/>
        <w:strike w:val="0"/>
        <w:color w:val="000000"/>
        <w:spacing w:val="-20"/>
        <w:w w:val="100"/>
        <w:position w:val="0"/>
        <w:sz w:val="21"/>
        <w:szCs w:val="21"/>
        <w:u w:val="none"/>
      </w:rPr>
    </w:lvl>
    <w:lvl w:ilvl="8">
      <w:start w:val="1"/>
      <w:numFmt w:val="decimal"/>
      <w:lvlText w:val="(%1)"/>
      <w:lvlJc w:val="left"/>
      <w:rPr>
        <w:rFonts w:ascii="Arial" w:hAnsi="Arial" w:cs="Arial"/>
        <w:b w:val="0"/>
        <w:bCs w:val="0"/>
        <w:i/>
        <w:iCs/>
        <w:smallCaps w:val="0"/>
        <w:strike w:val="0"/>
        <w:color w:val="000000"/>
        <w:spacing w:val="-20"/>
        <w:w w:val="100"/>
        <w:position w:val="0"/>
        <w:sz w:val="21"/>
        <w:szCs w:val="21"/>
        <w:u w:val="none"/>
      </w:rPr>
    </w:lvl>
  </w:abstractNum>
  <w:abstractNum w:abstractNumId="4">
    <w:nsid w:val="00000009"/>
    <w:multiLevelType w:val="multilevel"/>
    <w:tmpl w:val="00000008"/>
    <w:lvl w:ilvl="0">
      <w:start w:val="1"/>
      <w:numFmt w:val="upperLetter"/>
      <w:lvlText w:val="%1."/>
      <w:lvlJc w:val="left"/>
      <w:rPr>
        <w:rFonts w:ascii="Arial" w:hAnsi="Arial" w:cs="Arial"/>
        <w:b w:val="0"/>
        <w:bCs w:val="0"/>
        <w:i w:val="0"/>
        <w:iCs w:val="0"/>
        <w:smallCaps w:val="0"/>
        <w:strike w:val="0"/>
        <w:color w:val="000000"/>
        <w:spacing w:val="0"/>
        <w:w w:val="100"/>
        <w:position w:val="0"/>
        <w:sz w:val="21"/>
        <w:szCs w:val="21"/>
        <w:u w:val="none"/>
      </w:rPr>
    </w:lvl>
    <w:lvl w:ilvl="1">
      <w:start w:val="1"/>
      <w:numFmt w:val="upperLetter"/>
      <w:lvlText w:val="%1."/>
      <w:lvlJc w:val="left"/>
      <w:rPr>
        <w:rFonts w:ascii="Arial" w:hAnsi="Arial" w:cs="Arial"/>
        <w:b w:val="0"/>
        <w:bCs w:val="0"/>
        <w:i w:val="0"/>
        <w:iCs w:val="0"/>
        <w:smallCaps w:val="0"/>
        <w:strike w:val="0"/>
        <w:color w:val="000000"/>
        <w:spacing w:val="0"/>
        <w:w w:val="100"/>
        <w:position w:val="0"/>
        <w:sz w:val="21"/>
        <w:szCs w:val="21"/>
        <w:u w:val="none"/>
      </w:rPr>
    </w:lvl>
    <w:lvl w:ilvl="2">
      <w:start w:val="1"/>
      <w:numFmt w:val="upperLetter"/>
      <w:lvlText w:val="%1."/>
      <w:lvlJc w:val="left"/>
      <w:rPr>
        <w:rFonts w:ascii="Arial" w:hAnsi="Arial" w:cs="Arial"/>
        <w:b w:val="0"/>
        <w:bCs w:val="0"/>
        <w:i w:val="0"/>
        <w:iCs w:val="0"/>
        <w:smallCaps w:val="0"/>
        <w:strike w:val="0"/>
        <w:color w:val="000000"/>
        <w:spacing w:val="0"/>
        <w:w w:val="100"/>
        <w:position w:val="0"/>
        <w:sz w:val="21"/>
        <w:szCs w:val="21"/>
        <w:u w:val="none"/>
      </w:rPr>
    </w:lvl>
    <w:lvl w:ilvl="3">
      <w:start w:val="1"/>
      <w:numFmt w:val="upperLetter"/>
      <w:lvlText w:val="%1."/>
      <w:lvlJc w:val="left"/>
      <w:rPr>
        <w:rFonts w:ascii="Arial" w:hAnsi="Arial" w:cs="Arial"/>
        <w:b w:val="0"/>
        <w:bCs w:val="0"/>
        <w:i w:val="0"/>
        <w:iCs w:val="0"/>
        <w:smallCaps w:val="0"/>
        <w:strike w:val="0"/>
        <w:color w:val="000000"/>
        <w:spacing w:val="0"/>
        <w:w w:val="100"/>
        <w:position w:val="0"/>
        <w:sz w:val="21"/>
        <w:szCs w:val="21"/>
        <w:u w:val="none"/>
      </w:rPr>
    </w:lvl>
    <w:lvl w:ilvl="4">
      <w:start w:val="1"/>
      <w:numFmt w:val="upperLetter"/>
      <w:lvlText w:val="%1."/>
      <w:lvlJc w:val="left"/>
      <w:rPr>
        <w:rFonts w:ascii="Arial" w:hAnsi="Arial" w:cs="Arial"/>
        <w:b w:val="0"/>
        <w:bCs w:val="0"/>
        <w:i w:val="0"/>
        <w:iCs w:val="0"/>
        <w:smallCaps w:val="0"/>
        <w:strike w:val="0"/>
        <w:color w:val="000000"/>
        <w:spacing w:val="0"/>
        <w:w w:val="100"/>
        <w:position w:val="0"/>
        <w:sz w:val="21"/>
        <w:szCs w:val="21"/>
        <w:u w:val="none"/>
      </w:rPr>
    </w:lvl>
    <w:lvl w:ilvl="5">
      <w:start w:val="1"/>
      <w:numFmt w:val="upperLetter"/>
      <w:lvlText w:val="%1."/>
      <w:lvlJc w:val="left"/>
      <w:rPr>
        <w:rFonts w:ascii="Arial" w:hAnsi="Arial" w:cs="Arial"/>
        <w:b w:val="0"/>
        <w:bCs w:val="0"/>
        <w:i w:val="0"/>
        <w:iCs w:val="0"/>
        <w:smallCaps w:val="0"/>
        <w:strike w:val="0"/>
        <w:color w:val="000000"/>
        <w:spacing w:val="0"/>
        <w:w w:val="100"/>
        <w:position w:val="0"/>
        <w:sz w:val="21"/>
        <w:szCs w:val="21"/>
        <w:u w:val="none"/>
      </w:rPr>
    </w:lvl>
    <w:lvl w:ilvl="6">
      <w:start w:val="1"/>
      <w:numFmt w:val="upperLetter"/>
      <w:lvlText w:val="%1."/>
      <w:lvlJc w:val="left"/>
      <w:rPr>
        <w:rFonts w:ascii="Arial" w:hAnsi="Arial" w:cs="Arial"/>
        <w:b w:val="0"/>
        <w:bCs w:val="0"/>
        <w:i w:val="0"/>
        <w:iCs w:val="0"/>
        <w:smallCaps w:val="0"/>
        <w:strike w:val="0"/>
        <w:color w:val="000000"/>
        <w:spacing w:val="0"/>
        <w:w w:val="100"/>
        <w:position w:val="0"/>
        <w:sz w:val="21"/>
        <w:szCs w:val="21"/>
        <w:u w:val="none"/>
      </w:rPr>
    </w:lvl>
    <w:lvl w:ilvl="7">
      <w:start w:val="1"/>
      <w:numFmt w:val="upperLetter"/>
      <w:lvlText w:val="%1."/>
      <w:lvlJc w:val="left"/>
      <w:rPr>
        <w:rFonts w:ascii="Arial" w:hAnsi="Arial" w:cs="Arial"/>
        <w:b w:val="0"/>
        <w:bCs w:val="0"/>
        <w:i w:val="0"/>
        <w:iCs w:val="0"/>
        <w:smallCaps w:val="0"/>
        <w:strike w:val="0"/>
        <w:color w:val="000000"/>
        <w:spacing w:val="0"/>
        <w:w w:val="100"/>
        <w:position w:val="0"/>
        <w:sz w:val="21"/>
        <w:szCs w:val="21"/>
        <w:u w:val="none"/>
      </w:rPr>
    </w:lvl>
    <w:lvl w:ilvl="8">
      <w:start w:val="1"/>
      <w:numFmt w:val="upperLetter"/>
      <w:lvlText w:val="%1."/>
      <w:lvlJc w:val="left"/>
      <w:rPr>
        <w:rFonts w:ascii="Arial" w:hAnsi="Arial" w:cs="Arial"/>
        <w:b w:val="0"/>
        <w:bCs w:val="0"/>
        <w:i w:val="0"/>
        <w:iCs w:val="0"/>
        <w:smallCaps w:val="0"/>
        <w:strike w:val="0"/>
        <w:color w:val="000000"/>
        <w:spacing w:val="0"/>
        <w:w w:val="100"/>
        <w:position w:val="0"/>
        <w:sz w:val="21"/>
        <w:szCs w:val="21"/>
        <w:u w:val="none"/>
      </w:rPr>
    </w:lvl>
  </w:abstractNum>
  <w:abstractNum w:abstractNumId="5">
    <w:nsid w:val="0000000B"/>
    <w:multiLevelType w:val="multilevel"/>
    <w:tmpl w:val="0000000A"/>
    <w:lvl w:ilvl="0">
      <w:start w:val="1"/>
      <w:numFmt w:val="upperLetter"/>
      <w:lvlText w:val="%1."/>
      <w:lvlJc w:val="left"/>
      <w:rPr>
        <w:rFonts w:ascii="Arial" w:hAnsi="Arial" w:cs="Arial"/>
        <w:b/>
        <w:bCs/>
        <w:i w:val="0"/>
        <w:iCs w:val="0"/>
        <w:smallCaps w:val="0"/>
        <w:strike w:val="0"/>
        <w:color w:val="000000"/>
        <w:spacing w:val="0"/>
        <w:w w:val="100"/>
        <w:position w:val="0"/>
        <w:sz w:val="30"/>
        <w:szCs w:val="30"/>
        <w:u w:val="none"/>
      </w:rPr>
    </w:lvl>
    <w:lvl w:ilvl="1">
      <w:start w:val="1"/>
      <w:numFmt w:val="upperLetter"/>
      <w:lvlText w:val="%1."/>
      <w:lvlJc w:val="left"/>
      <w:rPr>
        <w:rFonts w:ascii="Arial" w:hAnsi="Arial" w:cs="Arial"/>
        <w:b/>
        <w:bCs/>
        <w:i w:val="0"/>
        <w:iCs w:val="0"/>
        <w:smallCaps w:val="0"/>
        <w:strike w:val="0"/>
        <w:color w:val="000000"/>
        <w:spacing w:val="0"/>
        <w:w w:val="100"/>
        <w:position w:val="0"/>
        <w:sz w:val="30"/>
        <w:szCs w:val="30"/>
        <w:u w:val="none"/>
      </w:rPr>
    </w:lvl>
    <w:lvl w:ilvl="2">
      <w:start w:val="1"/>
      <w:numFmt w:val="upperLetter"/>
      <w:lvlText w:val="%1."/>
      <w:lvlJc w:val="left"/>
      <w:rPr>
        <w:rFonts w:ascii="Arial" w:hAnsi="Arial" w:cs="Arial"/>
        <w:b/>
        <w:bCs/>
        <w:i w:val="0"/>
        <w:iCs w:val="0"/>
        <w:smallCaps w:val="0"/>
        <w:strike w:val="0"/>
        <w:color w:val="000000"/>
        <w:spacing w:val="0"/>
        <w:w w:val="100"/>
        <w:position w:val="0"/>
        <w:sz w:val="30"/>
        <w:szCs w:val="30"/>
        <w:u w:val="none"/>
      </w:rPr>
    </w:lvl>
    <w:lvl w:ilvl="3">
      <w:start w:val="1"/>
      <w:numFmt w:val="upperLetter"/>
      <w:lvlText w:val="%1."/>
      <w:lvlJc w:val="left"/>
      <w:rPr>
        <w:rFonts w:ascii="Arial" w:hAnsi="Arial" w:cs="Arial"/>
        <w:b/>
        <w:bCs/>
        <w:i w:val="0"/>
        <w:iCs w:val="0"/>
        <w:smallCaps w:val="0"/>
        <w:strike w:val="0"/>
        <w:color w:val="000000"/>
        <w:spacing w:val="0"/>
        <w:w w:val="100"/>
        <w:position w:val="0"/>
        <w:sz w:val="30"/>
        <w:szCs w:val="30"/>
        <w:u w:val="none"/>
      </w:rPr>
    </w:lvl>
    <w:lvl w:ilvl="4">
      <w:start w:val="1"/>
      <w:numFmt w:val="upperLetter"/>
      <w:lvlText w:val="%1."/>
      <w:lvlJc w:val="left"/>
      <w:rPr>
        <w:rFonts w:ascii="Arial" w:hAnsi="Arial" w:cs="Arial"/>
        <w:b/>
        <w:bCs/>
        <w:i w:val="0"/>
        <w:iCs w:val="0"/>
        <w:smallCaps w:val="0"/>
        <w:strike w:val="0"/>
        <w:color w:val="000000"/>
        <w:spacing w:val="0"/>
        <w:w w:val="100"/>
        <w:position w:val="0"/>
        <w:sz w:val="30"/>
        <w:szCs w:val="30"/>
        <w:u w:val="none"/>
      </w:rPr>
    </w:lvl>
    <w:lvl w:ilvl="5">
      <w:start w:val="1"/>
      <w:numFmt w:val="upperLetter"/>
      <w:lvlText w:val="%1."/>
      <w:lvlJc w:val="left"/>
      <w:rPr>
        <w:rFonts w:ascii="Arial" w:hAnsi="Arial" w:cs="Arial"/>
        <w:b/>
        <w:bCs/>
        <w:i w:val="0"/>
        <w:iCs w:val="0"/>
        <w:smallCaps w:val="0"/>
        <w:strike w:val="0"/>
        <w:color w:val="000000"/>
        <w:spacing w:val="0"/>
        <w:w w:val="100"/>
        <w:position w:val="0"/>
        <w:sz w:val="30"/>
        <w:szCs w:val="30"/>
        <w:u w:val="none"/>
      </w:rPr>
    </w:lvl>
    <w:lvl w:ilvl="6">
      <w:start w:val="1"/>
      <w:numFmt w:val="upperLetter"/>
      <w:lvlText w:val="%1."/>
      <w:lvlJc w:val="left"/>
      <w:rPr>
        <w:rFonts w:ascii="Arial" w:hAnsi="Arial" w:cs="Arial"/>
        <w:b/>
        <w:bCs/>
        <w:i w:val="0"/>
        <w:iCs w:val="0"/>
        <w:smallCaps w:val="0"/>
        <w:strike w:val="0"/>
        <w:color w:val="000000"/>
        <w:spacing w:val="0"/>
        <w:w w:val="100"/>
        <w:position w:val="0"/>
        <w:sz w:val="30"/>
        <w:szCs w:val="30"/>
        <w:u w:val="none"/>
      </w:rPr>
    </w:lvl>
    <w:lvl w:ilvl="7">
      <w:start w:val="1"/>
      <w:numFmt w:val="upperLetter"/>
      <w:lvlText w:val="%1."/>
      <w:lvlJc w:val="left"/>
      <w:rPr>
        <w:rFonts w:ascii="Arial" w:hAnsi="Arial" w:cs="Arial"/>
        <w:b/>
        <w:bCs/>
        <w:i w:val="0"/>
        <w:iCs w:val="0"/>
        <w:smallCaps w:val="0"/>
        <w:strike w:val="0"/>
        <w:color w:val="000000"/>
        <w:spacing w:val="0"/>
        <w:w w:val="100"/>
        <w:position w:val="0"/>
        <w:sz w:val="30"/>
        <w:szCs w:val="30"/>
        <w:u w:val="none"/>
      </w:rPr>
    </w:lvl>
    <w:lvl w:ilvl="8">
      <w:start w:val="1"/>
      <w:numFmt w:val="upperLetter"/>
      <w:lvlText w:val="%1."/>
      <w:lvlJc w:val="left"/>
      <w:rPr>
        <w:rFonts w:ascii="Arial" w:hAnsi="Arial" w:cs="Arial"/>
        <w:b/>
        <w:bCs/>
        <w:i w:val="0"/>
        <w:iCs w:val="0"/>
        <w:smallCaps w:val="0"/>
        <w:strike w:val="0"/>
        <w:color w:val="000000"/>
        <w:spacing w:val="0"/>
        <w:w w:val="100"/>
        <w:position w:val="0"/>
        <w:sz w:val="30"/>
        <w:szCs w:val="30"/>
        <w:u w:val="none"/>
      </w:rPr>
    </w:lvl>
  </w:abstractNum>
  <w:abstractNum w:abstractNumId="6">
    <w:nsid w:val="0000000D"/>
    <w:multiLevelType w:val="multilevel"/>
    <w:tmpl w:val="0000000C"/>
    <w:lvl w:ilvl="0">
      <w:start w:val="3"/>
      <w:numFmt w:val="decimal"/>
      <w:lvlText w:val="%1."/>
      <w:lvlJc w:val="left"/>
      <w:rPr>
        <w:rFonts w:ascii="Arial" w:hAnsi="Arial" w:cs="Arial"/>
        <w:b/>
        <w:bCs/>
        <w:i w:val="0"/>
        <w:iCs w:val="0"/>
        <w:smallCaps w:val="0"/>
        <w:strike w:val="0"/>
        <w:color w:val="000000"/>
        <w:spacing w:val="0"/>
        <w:w w:val="100"/>
        <w:position w:val="0"/>
        <w:sz w:val="21"/>
        <w:szCs w:val="21"/>
        <w:u w:val="none"/>
      </w:rPr>
    </w:lvl>
    <w:lvl w:ilvl="1">
      <w:start w:val="3"/>
      <w:numFmt w:val="decimal"/>
      <w:lvlText w:val="%1."/>
      <w:lvlJc w:val="left"/>
      <w:rPr>
        <w:rFonts w:ascii="Arial" w:hAnsi="Arial" w:cs="Arial"/>
        <w:b/>
        <w:bCs/>
        <w:i w:val="0"/>
        <w:iCs w:val="0"/>
        <w:smallCaps w:val="0"/>
        <w:strike w:val="0"/>
        <w:color w:val="000000"/>
        <w:spacing w:val="0"/>
        <w:w w:val="100"/>
        <w:position w:val="0"/>
        <w:sz w:val="21"/>
        <w:szCs w:val="21"/>
        <w:u w:val="none"/>
      </w:rPr>
    </w:lvl>
    <w:lvl w:ilvl="2">
      <w:start w:val="3"/>
      <w:numFmt w:val="decimal"/>
      <w:lvlText w:val="%1."/>
      <w:lvlJc w:val="left"/>
      <w:rPr>
        <w:rFonts w:ascii="Arial" w:hAnsi="Arial" w:cs="Arial"/>
        <w:b/>
        <w:bCs/>
        <w:i w:val="0"/>
        <w:iCs w:val="0"/>
        <w:smallCaps w:val="0"/>
        <w:strike w:val="0"/>
        <w:color w:val="000000"/>
        <w:spacing w:val="0"/>
        <w:w w:val="100"/>
        <w:position w:val="0"/>
        <w:sz w:val="21"/>
        <w:szCs w:val="21"/>
        <w:u w:val="none"/>
      </w:rPr>
    </w:lvl>
    <w:lvl w:ilvl="3">
      <w:start w:val="3"/>
      <w:numFmt w:val="decimal"/>
      <w:lvlText w:val="%1."/>
      <w:lvlJc w:val="left"/>
      <w:rPr>
        <w:rFonts w:ascii="Arial" w:hAnsi="Arial" w:cs="Arial"/>
        <w:b/>
        <w:bCs/>
        <w:i w:val="0"/>
        <w:iCs w:val="0"/>
        <w:smallCaps w:val="0"/>
        <w:strike w:val="0"/>
        <w:color w:val="000000"/>
        <w:spacing w:val="0"/>
        <w:w w:val="100"/>
        <w:position w:val="0"/>
        <w:sz w:val="21"/>
        <w:szCs w:val="21"/>
        <w:u w:val="none"/>
      </w:rPr>
    </w:lvl>
    <w:lvl w:ilvl="4">
      <w:start w:val="3"/>
      <w:numFmt w:val="decimal"/>
      <w:lvlText w:val="%1."/>
      <w:lvlJc w:val="left"/>
      <w:rPr>
        <w:rFonts w:ascii="Arial" w:hAnsi="Arial" w:cs="Arial"/>
        <w:b/>
        <w:bCs/>
        <w:i w:val="0"/>
        <w:iCs w:val="0"/>
        <w:smallCaps w:val="0"/>
        <w:strike w:val="0"/>
        <w:color w:val="000000"/>
        <w:spacing w:val="0"/>
        <w:w w:val="100"/>
        <w:position w:val="0"/>
        <w:sz w:val="21"/>
        <w:szCs w:val="21"/>
        <w:u w:val="none"/>
      </w:rPr>
    </w:lvl>
    <w:lvl w:ilvl="5">
      <w:start w:val="3"/>
      <w:numFmt w:val="decimal"/>
      <w:lvlText w:val="%1."/>
      <w:lvlJc w:val="left"/>
      <w:rPr>
        <w:rFonts w:ascii="Arial" w:hAnsi="Arial" w:cs="Arial"/>
        <w:b/>
        <w:bCs/>
        <w:i w:val="0"/>
        <w:iCs w:val="0"/>
        <w:smallCaps w:val="0"/>
        <w:strike w:val="0"/>
        <w:color w:val="000000"/>
        <w:spacing w:val="0"/>
        <w:w w:val="100"/>
        <w:position w:val="0"/>
        <w:sz w:val="21"/>
        <w:szCs w:val="21"/>
        <w:u w:val="none"/>
      </w:rPr>
    </w:lvl>
    <w:lvl w:ilvl="6">
      <w:start w:val="3"/>
      <w:numFmt w:val="decimal"/>
      <w:lvlText w:val="%1."/>
      <w:lvlJc w:val="left"/>
      <w:rPr>
        <w:rFonts w:ascii="Arial" w:hAnsi="Arial" w:cs="Arial"/>
        <w:b/>
        <w:bCs/>
        <w:i w:val="0"/>
        <w:iCs w:val="0"/>
        <w:smallCaps w:val="0"/>
        <w:strike w:val="0"/>
        <w:color w:val="000000"/>
        <w:spacing w:val="0"/>
        <w:w w:val="100"/>
        <w:position w:val="0"/>
        <w:sz w:val="21"/>
        <w:szCs w:val="21"/>
        <w:u w:val="none"/>
      </w:rPr>
    </w:lvl>
    <w:lvl w:ilvl="7">
      <w:start w:val="3"/>
      <w:numFmt w:val="decimal"/>
      <w:lvlText w:val="%1."/>
      <w:lvlJc w:val="left"/>
      <w:rPr>
        <w:rFonts w:ascii="Arial" w:hAnsi="Arial" w:cs="Arial"/>
        <w:b/>
        <w:bCs/>
        <w:i w:val="0"/>
        <w:iCs w:val="0"/>
        <w:smallCaps w:val="0"/>
        <w:strike w:val="0"/>
        <w:color w:val="000000"/>
        <w:spacing w:val="0"/>
        <w:w w:val="100"/>
        <w:position w:val="0"/>
        <w:sz w:val="21"/>
        <w:szCs w:val="21"/>
        <w:u w:val="none"/>
      </w:rPr>
    </w:lvl>
    <w:lvl w:ilvl="8">
      <w:start w:val="3"/>
      <w:numFmt w:val="decimal"/>
      <w:lvlText w:val="%1."/>
      <w:lvlJc w:val="left"/>
      <w:rPr>
        <w:rFonts w:ascii="Arial" w:hAnsi="Arial" w:cs="Arial"/>
        <w:b/>
        <w:bCs/>
        <w:i w:val="0"/>
        <w:iCs w:val="0"/>
        <w:smallCaps w:val="0"/>
        <w:strike w:val="0"/>
        <w:color w:val="000000"/>
        <w:spacing w:val="0"/>
        <w:w w:val="100"/>
        <w:position w:val="0"/>
        <w:sz w:val="21"/>
        <w:szCs w:val="21"/>
        <w:u w:val="none"/>
      </w:rPr>
    </w:lvl>
  </w:abstractNum>
  <w:abstractNum w:abstractNumId="7">
    <w:nsid w:val="0000000F"/>
    <w:multiLevelType w:val="multilevel"/>
    <w:tmpl w:val="0000000E"/>
    <w:lvl w:ilvl="0">
      <w:start w:val="7"/>
      <w:numFmt w:val="decimal"/>
      <w:lvlText w:val="%1."/>
      <w:lvlJc w:val="left"/>
      <w:rPr>
        <w:rFonts w:ascii="Arial" w:hAnsi="Arial" w:cs="Arial"/>
        <w:b/>
        <w:bCs/>
        <w:i w:val="0"/>
        <w:iCs w:val="0"/>
        <w:smallCaps w:val="0"/>
        <w:strike w:val="0"/>
        <w:color w:val="000000"/>
        <w:spacing w:val="0"/>
        <w:w w:val="100"/>
        <w:position w:val="0"/>
        <w:sz w:val="21"/>
        <w:szCs w:val="21"/>
        <w:u w:val="none"/>
      </w:rPr>
    </w:lvl>
    <w:lvl w:ilvl="1">
      <w:start w:val="7"/>
      <w:numFmt w:val="decimal"/>
      <w:lvlText w:val="%1."/>
      <w:lvlJc w:val="left"/>
      <w:rPr>
        <w:rFonts w:ascii="Arial" w:hAnsi="Arial" w:cs="Arial"/>
        <w:b/>
        <w:bCs/>
        <w:i w:val="0"/>
        <w:iCs w:val="0"/>
        <w:smallCaps w:val="0"/>
        <w:strike w:val="0"/>
        <w:color w:val="000000"/>
        <w:spacing w:val="0"/>
        <w:w w:val="100"/>
        <w:position w:val="0"/>
        <w:sz w:val="21"/>
        <w:szCs w:val="21"/>
        <w:u w:val="none"/>
      </w:rPr>
    </w:lvl>
    <w:lvl w:ilvl="2">
      <w:start w:val="7"/>
      <w:numFmt w:val="decimal"/>
      <w:lvlText w:val="%1."/>
      <w:lvlJc w:val="left"/>
      <w:rPr>
        <w:rFonts w:ascii="Arial" w:hAnsi="Arial" w:cs="Arial"/>
        <w:b/>
        <w:bCs/>
        <w:i w:val="0"/>
        <w:iCs w:val="0"/>
        <w:smallCaps w:val="0"/>
        <w:strike w:val="0"/>
        <w:color w:val="000000"/>
        <w:spacing w:val="0"/>
        <w:w w:val="100"/>
        <w:position w:val="0"/>
        <w:sz w:val="21"/>
        <w:szCs w:val="21"/>
        <w:u w:val="none"/>
      </w:rPr>
    </w:lvl>
    <w:lvl w:ilvl="3">
      <w:start w:val="7"/>
      <w:numFmt w:val="decimal"/>
      <w:lvlText w:val="%1."/>
      <w:lvlJc w:val="left"/>
      <w:rPr>
        <w:rFonts w:ascii="Arial" w:hAnsi="Arial" w:cs="Arial"/>
        <w:b/>
        <w:bCs/>
        <w:i w:val="0"/>
        <w:iCs w:val="0"/>
        <w:smallCaps w:val="0"/>
        <w:strike w:val="0"/>
        <w:color w:val="000000"/>
        <w:spacing w:val="0"/>
        <w:w w:val="100"/>
        <w:position w:val="0"/>
        <w:sz w:val="21"/>
        <w:szCs w:val="21"/>
        <w:u w:val="none"/>
      </w:rPr>
    </w:lvl>
    <w:lvl w:ilvl="4">
      <w:start w:val="7"/>
      <w:numFmt w:val="decimal"/>
      <w:lvlText w:val="%1."/>
      <w:lvlJc w:val="left"/>
      <w:rPr>
        <w:rFonts w:ascii="Arial" w:hAnsi="Arial" w:cs="Arial"/>
        <w:b/>
        <w:bCs/>
        <w:i w:val="0"/>
        <w:iCs w:val="0"/>
        <w:smallCaps w:val="0"/>
        <w:strike w:val="0"/>
        <w:color w:val="000000"/>
        <w:spacing w:val="0"/>
        <w:w w:val="100"/>
        <w:position w:val="0"/>
        <w:sz w:val="21"/>
        <w:szCs w:val="21"/>
        <w:u w:val="none"/>
      </w:rPr>
    </w:lvl>
    <w:lvl w:ilvl="5">
      <w:start w:val="7"/>
      <w:numFmt w:val="decimal"/>
      <w:lvlText w:val="%1."/>
      <w:lvlJc w:val="left"/>
      <w:rPr>
        <w:rFonts w:ascii="Arial" w:hAnsi="Arial" w:cs="Arial"/>
        <w:b/>
        <w:bCs/>
        <w:i w:val="0"/>
        <w:iCs w:val="0"/>
        <w:smallCaps w:val="0"/>
        <w:strike w:val="0"/>
        <w:color w:val="000000"/>
        <w:spacing w:val="0"/>
        <w:w w:val="100"/>
        <w:position w:val="0"/>
        <w:sz w:val="21"/>
        <w:szCs w:val="21"/>
        <w:u w:val="none"/>
      </w:rPr>
    </w:lvl>
    <w:lvl w:ilvl="6">
      <w:start w:val="7"/>
      <w:numFmt w:val="decimal"/>
      <w:lvlText w:val="%1."/>
      <w:lvlJc w:val="left"/>
      <w:rPr>
        <w:rFonts w:ascii="Arial" w:hAnsi="Arial" w:cs="Arial"/>
        <w:b/>
        <w:bCs/>
        <w:i w:val="0"/>
        <w:iCs w:val="0"/>
        <w:smallCaps w:val="0"/>
        <w:strike w:val="0"/>
        <w:color w:val="000000"/>
        <w:spacing w:val="0"/>
        <w:w w:val="100"/>
        <w:position w:val="0"/>
        <w:sz w:val="21"/>
        <w:szCs w:val="21"/>
        <w:u w:val="none"/>
      </w:rPr>
    </w:lvl>
    <w:lvl w:ilvl="7">
      <w:start w:val="7"/>
      <w:numFmt w:val="decimal"/>
      <w:lvlText w:val="%1."/>
      <w:lvlJc w:val="left"/>
      <w:rPr>
        <w:rFonts w:ascii="Arial" w:hAnsi="Arial" w:cs="Arial"/>
        <w:b/>
        <w:bCs/>
        <w:i w:val="0"/>
        <w:iCs w:val="0"/>
        <w:smallCaps w:val="0"/>
        <w:strike w:val="0"/>
        <w:color w:val="000000"/>
        <w:spacing w:val="0"/>
        <w:w w:val="100"/>
        <w:position w:val="0"/>
        <w:sz w:val="21"/>
        <w:szCs w:val="21"/>
        <w:u w:val="none"/>
      </w:rPr>
    </w:lvl>
    <w:lvl w:ilvl="8">
      <w:start w:val="7"/>
      <w:numFmt w:val="decimal"/>
      <w:lvlText w:val="%1."/>
      <w:lvlJc w:val="left"/>
      <w:rPr>
        <w:rFonts w:ascii="Arial" w:hAnsi="Arial" w:cs="Arial"/>
        <w:b/>
        <w:bCs/>
        <w:i w:val="0"/>
        <w:iCs w:val="0"/>
        <w:smallCaps w:val="0"/>
        <w:strike w:val="0"/>
        <w:color w:val="000000"/>
        <w:spacing w:val="0"/>
        <w:w w:val="100"/>
        <w:position w:val="0"/>
        <w:sz w:val="21"/>
        <w:szCs w:val="21"/>
        <w:u w:val="none"/>
      </w:rPr>
    </w:lvl>
  </w:abstractNum>
  <w:abstractNum w:abstractNumId="8">
    <w:nsid w:val="00000011"/>
    <w:multiLevelType w:val="multilevel"/>
    <w:tmpl w:val="00000010"/>
    <w:lvl w:ilvl="0">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1">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2">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3">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4">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5">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6">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7">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8">
      <w:start w:val="1"/>
      <w:numFmt w:val="decimal"/>
      <w:lvlText w:val="%1."/>
      <w:lvlJc w:val="left"/>
      <w:rPr>
        <w:rFonts w:ascii="Arial" w:hAnsi="Arial" w:cs="Arial"/>
        <w:b/>
        <w:bCs/>
        <w:i w:val="0"/>
        <w:iCs w:val="0"/>
        <w:smallCaps w:val="0"/>
        <w:strike w:val="0"/>
        <w:color w:val="000000"/>
        <w:spacing w:val="0"/>
        <w:w w:val="100"/>
        <w:position w:val="0"/>
        <w:sz w:val="21"/>
        <w:szCs w:val="21"/>
        <w:u w:val="none"/>
      </w:rPr>
    </w:lvl>
  </w:abstractNum>
  <w:abstractNum w:abstractNumId="9">
    <w:nsid w:val="00000013"/>
    <w:multiLevelType w:val="multilevel"/>
    <w:tmpl w:val="00000012"/>
    <w:lvl w:ilvl="0">
      <w:start w:val="4"/>
      <w:numFmt w:val="decimal"/>
      <w:lvlText w:val="%1."/>
      <w:lvlJc w:val="left"/>
      <w:rPr>
        <w:rFonts w:ascii="Arial" w:hAnsi="Arial" w:cs="Arial"/>
        <w:b/>
        <w:bCs/>
        <w:i w:val="0"/>
        <w:iCs w:val="0"/>
        <w:smallCaps w:val="0"/>
        <w:strike w:val="0"/>
        <w:color w:val="000000"/>
        <w:spacing w:val="0"/>
        <w:w w:val="100"/>
        <w:position w:val="0"/>
        <w:sz w:val="21"/>
        <w:szCs w:val="21"/>
        <w:u w:val="none"/>
      </w:rPr>
    </w:lvl>
    <w:lvl w:ilvl="1">
      <w:start w:val="4"/>
      <w:numFmt w:val="decimal"/>
      <w:lvlText w:val="%1."/>
      <w:lvlJc w:val="left"/>
      <w:rPr>
        <w:rFonts w:ascii="Arial" w:hAnsi="Arial" w:cs="Arial"/>
        <w:b/>
        <w:bCs/>
        <w:i w:val="0"/>
        <w:iCs w:val="0"/>
        <w:smallCaps w:val="0"/>
        <w:strike w:val="0"/>
        <w:color w:val="000000"/>
        <w:spacing w:val="0"/>
        <w:w w:val="100"/>
        <w:position w:val="0"/>
        <w:sz w:val="21"/>
        <w:szCs w:val="21"/>
        <w:u w:val="none"/>
      </w:rPr>
    </w:lvl>
    <w:lvl w:ilvl="2">
      <w:start w:val="4"/>
      <w:numFmt w:val="decimal"/>
      <w:lvlText w:val="%1."/>
      <w:lvlJc w:val="left"/>
      <w:rPr>
        <w:rFonts w:ascii="Arial" w:hAnsi="Arial" w:cs="Arial"/>
        <w:b/>
        <w:bCs/>
        <w:i w:val="0"/>
        <w:iCs w:val="0"/>
        <w:smallCaps w:val="0"/>
        <w:strike w:val="0"/>
        <w:color w:val="000000"/>
        <w:spacing w:val="0"/>
        <w:w w:val="100"/>
        <w:position w:val="0"/>
        <w:sz w:val="21"/>
        <w:szCs w:val="21"/>
        <w:u w:val="none"/>
      </w:rPr>
    </w:lvl>
    <w:lvl w:ilvl="3">
      <w:start w:val="4"/>
      <w:numFmt w:val="decimal"/>
      <w:lvlText w:val="%1."/>
      <w:lvlJc w:val="left"/>
      <w:rPr>
        <w:rFonts w:ascii="Arial" w:hAnsi="Arial" w:cs="Arial"/>
        <w:b/>
        <w:bCs/>
        <w:i w:val="0"/>
        <w:iCs w:val="0"/>
        <w:smallCaps w:val="0"/>
        <w:strike w:val="0"/>
        <w:color w:val="000000"/>
        <w:spacing w:val="0"/>
        <w:w w:val="100"/>
        <w:position w:val="0"/>
        <w:sz w:val="21"/>
        <w:szCs w:val="21"/>
        <w:u w:val="none"/>
      </w:rPr>
    </w:lvl>
    <w:lvl w:ilvl="4">
      <w:start w:val="4"/>
      <w:numFmt w:val="decimal"/>
      <w:lvlText w:val="%1."/>
      <w:lvlJc w:val="left"/>
      <w:rPr>
        <w:rFonts w:ascii="Arial" w:hAnsi="Arial" w:cs="Arial"/>
        <w:b/>
        <w:bCs/>
        <w:i w:val="0"/>
        <w:iCs w:val="0"/>
        <w:smallCaps w:val="0"/>
        <w:strike w:val="0"/>
        <w:color w:val="000000"/>
        <w:spacing w:val="0"/>
        <w:w w:val="100"/>
        <w:position w:val="0"/>
        <w:sz w:val="21"/>
        <w:szCs w:val="21"/>
        <w:u w:val="none"/>
      </w:rPr>
    </w:lvl>
    <w:lvl w:ilvl="5">
      <w:start w:val="4"/>
      <w:numFmt w:val="decimal"/>
      <w:lvlText w:val="%1."/>
      <w:lvlJc w:val="left"/>
      <w:rPr>
        <w:rFonts w:ascii="Arial" w:hAnsi="Arial" w:cs="Arial"/>
        <w:b/>
        <w:bCs/>
        <w:i w:val="0"/>
        <w:iCs w:val="0"/>
        <w:smallCaps w:val="0"/>
        <w:strike w:val="0"/>
        <w:color w:val="000000"/>
        <w:spacing w:val="0"/>
        <w:w w:val="100"/>
        <w:position w:val="0"/>
        <w:sz w:val="21"/>
        <w:szCs w:val="21"/>
        <w:u w:val="none"/>
      </w:rPr>
    </w:lvl>
    <w:lvl w:ilvl="6">
      <w:start w:val="4"/>
      <w:numFmt w:val="decimal"/>
      <w:lvlText w:val="%1."/>
      <w:lvlJc w:val="left"/>
      <w:rPr>
        <w:rFonts w:ascii="Arial" w:hAnsi="Arial" w:cs="Arial"/>
        <w:b/>
        <w:bCs/>
        <w:i w:val="0"/>
        <w:iCs w:val="0"/>
        <w:smallCaps w:val="0"/>
        <w:strike w:val="0"/>
        <w:color w:val="000000"/>
        <w:spacing w:val="0"/>
        <w:w w:val="100"/>
        <w:position w:val="0"/>
        <w:sz w:val="21"/>
        <w:szCs w:val="21"/>
        <w:u w:val="none"/>
      </w:rPr>
    </w:lvl>
    <w:lvl w:ilvl="7">
      <w:start w:val="4"/>
      <w:numFmt w:val="decimal"/>
      <w:lvlText w:val="%1."/>
      <w:lvlJc w:val="left"/>
      <w:rPr>
        <w:rFonts w:ascii="Arial" w:hAnsi="Arial" w:cs="Arial"/>
        <w:b/>
        <w:bCs/>
        <w:i w:val="0"/>
        <w:iCs w:val="0"/>
        <w:smallCaps w:val="0"/>
        <w:strike w:val="0"/>
        <w:color w:val="000000"/>
        <w:spacing w:val="0"/>
        <w:w w:val="100"/>
        <w:position w:val="0"/>
        <w:sz w:val="21"/>
        <w:szCs w:val="21"/>
        <w:u w:val="none"/>
      </w:rPr>
    </w:lvl>
    <w:lvl w:ilvl="8">
      <w:start w:val="4"/>
      <w:numFmt w:val="decimal"/>
      <w:lvlText w:val="%1."/>
      <w:lvlJc w:val="left"/>
      <w:rPr>
        <w:rFonts w:ascii="Arial" w:hAnsi="Arial" w:cs="Arial"/>
        <w:b/>
        <w:bCs/>
        <w:i w:val="0"/>
        <w:iCs w:val="0"/>
        <w:smallCaps w:val="0"/>
        <w:strike w:val="0"/>
        <w:color w:val="000000"/>
        <w:spacing w:val="0"/>
        <w:w w:val="100"/>
        <w:position w:val="0"/>
        <w:sz w:val="21"/>
        <w:szCs w:val="21"/>
        <w:u w:val="none"/>
      </w:rPr>
    </w:lvl>
  </w:abstractNum>
  <w:abstractNum w:abstractNumId="10">
    <w:nsid w:val="00000015"/>
    <w:multiLevelType w:val="multilevel"/>
    <w:tmpl w:val="00000014"/>
    <w:lvl w:ilvl="0">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1">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2">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3">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4">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5">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6">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7">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8">
      <w:start w:val="1"/>
      <w:numFmt w:val="decimal"/>
      <w:lvlText w:val="%1."/>
      <w:lvlJc w:val="left"/>
      <w:rPr>
        <w:rFonts w:ascii="Arial" w:hAnsi="Arial" w:cs="Arial"/>
        <w:b/>
        <w:bCs/>
        <w:i w:val="0"/>
        <w:iCs w:val="0"/>
        <w:smallCaps w:val="0"/>
        <w:strike w:val="0"/>
        <w:color w:val="000000"/>
        <w:spacing w:val="0"/>
        <w:w w:val="100"/>
        <w:position w:val="0"/>
        <w:sz w:val="21"/>
        <w:szCs w:val="21"/>
        <w:u w:val="none"/>
      </w:rPr>
    </w:lvl>
  </w:abstractNum>
  <w:abstractNum w:abstractNumId="11">
    <w:nsid w:val="00000017"/>
    <w:multiLevelType w:val="multilevel"/>
    <w:tmpl w:val="00000016"/>
    <w:lvl w:ilvl="0">
      <w:start w:val="4"/>
      <w:numFmt w:val="decimal"/>
      <w:lvlText w:val="%1."/>
      <w:lvlJc w:val="left"/>
      <w:rPr>
        <w:rFonts w:ascii="Arial" w:hAnsi="Arial" w:cs="Arial"/>
        <w:b/>
        <w:bCs/>
        <w:i w:val="0"/>
        <w:iCs w:val="0"/>
        <w:smallCaps w:val="0"/>
        <w:strike w:val="0"/>
        <w:color w:val="000000"/>
        <w:spacing w:val="0"/>
        <w:w w:val="100"/>
        <w:position w:val="0"/>
        <w:sz w:val="21"/>
        <w:szCs w:val="21"/>
        <w:u w:val="none"/>
      </w:rPr>
    </w:lvl>
    <w:lvl w:ilvl="1">
      <w:start w:val="4"/>
      <w:numFmt w:val="decimal"/>
      <w:lvlText w:val="%1."/>
      <w:lvlJc w:val="left"/>
      <w:rPr>
        <w:rFonts w:ascii="Arial" w:hAnsi="Arial" w:cs="Arial"/>
        <w:b/>
        <w:bCs/>
        <w:i w:val="0"/>
        <w:iCs w:val="0"/>
        <w:smallCaps w:val="0"/>
        <w:strike w:val="0"/>
        <w:color w:val="000000"/>
        <w:spacing w:val="0"/>
        <w:w w:val="100"/>
        <w:position w:val="0"/>
        <w:sz w:val="21"/>
        <w:szCs w:val="21"/>
        <w:u w:val="none"/>
      </w:rPr>
    </w:lvl>
    <w:lvl w:ilvl="2">
      <w:start w:val="4"/>
      <w:numFmt w:val="decimal"/>
      <w:lvlText w:val="%1."/>
      <w:lvlJc w:val="left"/>
      <w:rPr>
        <w:rFonts w:ascii="Arial" w:hAnsi="Arial" w:cs="Arial"/>
        <w:b/>
        <w:bCs/>
        <w:i w:val="0"/>
        <w:iCs w:val="0"/>
        <w:smallCaps w:val="0"/>
        <w:strike w:val="0"/>
        <w:color w:val="000000"/>
        <w:spacing w:val="0"/>
        <w:w w:val="100"/>
        <w:position w:val="0"/>
        <w:sz w:val="21"/>
        <w:szCs w:val="21"/>
        <w:u w:val="none"/>
      </w:rPr>
    </w:lvl>
    <w:lvl w:ilvl="3">
      <w:start w:val="4"/>
      <w:numFmt w:val="decimal"/>
      <w:lvlText w:val="%1."/>
      <w:lvlJc w:val="left"/>
      <w:rPr>
        <w:rFonts w:ascii="Arial" w:hAnsi="Arial" w:cs="Arial"/>
        <w:b/>
        <w:bCs/>
        <w:i w:val="0"/>
        <w:iCs w:val="0"/>
        <w:smallCaps w:val="0"/>
        <w:strike w:val="0"/>
        <w:color w:val="000000"/>
        <w:spacing w:val="0"/>
        <w:w w:val="100"/>
        <w:position w:val="0"/>
        <w:sz w:val="21"/>
        <w:szCs w:val="21"/>
        <w:u w:val="none"/>
      </w:rPr>
    </w:lvl>
    <w:lvl w:ilvl="4">
      <w:start w:val="4"/>
      <w:numFmt w:val="decimal"/>
      <w:lvlText w:val="%1."/>
      <w:lvlJc w:val="left"/>
      <w:rPr>
        <w:rFonts w:ascii="Arial" w:hAnsi="Arial" w:cs="Arial"/>
        <w:b/>
        <w:bCs/>
        <w:i w:val="0"/>
        <w:iCs w:val="0"/>
        <w:smallCaps w:val="0"/>
        <w:strike w:val="0"/>
        <w:color w:val="000000"/>
        <w:spacing w:val="0"/>
        <w:w w:val="100"/>
        <w:position w:val="0"/>
        <w:sz w:val="21"/>
        <w:szCs w:val="21"/>
        <w:u w:val="none"/>
      </w:rPr>
    </w:lvl>
    <w:lvl w:ilvl="5">
      <w:start w:val="4"/>
      <w:numFmt w:val="decimal"/>
      <w:lvlText w:val="%1."/>
      <w:lvlJc w:val="left"/>
      <w:rPr>
        <w:rFonts w:ascii="Arial" w:hAnsi="Arial" w:cs="Arial"/>
        <w:b/>
        <w:bCs/>
        <w:i w:val="0"/>
        <w:iCs w:val="0"/>
        <w:smallCaps w:val="0"/>
        <w:strike w:val="0"/>
        <w:color w:val="000000"/>
        <w:spacing w:val="0"/>
        <w:w w:val="100"/>
        <w:position w:val="0"/>
        <w:sz w:val="21"/>
        <w:szCs w:val="21"/>
        <w:u w:val="none"/>
      </w:rPr>
    </w:lvl>
    <w:lvl w:ilvl="6">
      <w:start w:val="4"/>
      <w:numFmt w:val="decimal"/>
      <w:lvlText w:val="%1."/>
      <w:lvlJc w:val="left"/>
      <w:rPr>
        <w:rFonts w:ascii="Arial" w:hAnsi="Arial" w:cs="Arial"/>
        <w:b/>
        <w:bCs/>
        <w:i w:val="0"/>
        <w:iCs w:val="0"/>
        <w:smallCaps w:val="0"/>
        <w:strike w:val="0"/>
        <w:color w:val="000000"/>
        <w:spacing w:val="0"/>
        <w:w w:val="100"/>
        <w:position w:val="0"/>
        <w:sz w:val="21"/>
        <w:szCs w:val="21"/>
        <w:u w:val="none"/>
      </w:rPr>
    </w:lvl>
    <w:lvl w:ilvl="7">
      <w:start w:val="4"/>
      <w:numFmt w:val="decimal"/>
      <w:lvlText w:val="%1."/>
      <w:lvlJc w:val="left"/>
      <w:rPr>
        <w:rFonts w:ascii="Arial" w:hAnsi="Arial" w:cs="Arial"/>
        <w:b/>
        <w:bCs/>
        <w:i w:val="0"/>
        <w:iCs w:val="0"/>
        <w:smallCaps w:val="0"/>
        <w:strike w:val="0"/>
        <w:color w:val="000000"/>
        <w:spacing w:val="0"/>
        <w:w w:val="100"/>
        <w:position w:val="0"/>
        <w:sz w:val="21"/>
        <w:szCs w:val="21"/>
        <w:u w:val="none"/>
      </w:rPr>
    </w:lvl>
    <w:lvl w:ilvl="8">
      <w:start w:val="4"/>
      <w:numFmt w:val="decimal"/>
      <w:lvlText w:val="%1."/>
      <w:lvlJc w:val="left"/>
      <w:rPr>
        <w:rFonts w:ascii="Arial" w:hAnsi="Arial" w:cs="Arial"/>
        <w:b/>
        <w:bCs/>
        <w:i w:val="0"/>
        <w:iCs w:val="0"/>
        <w:smallCaps w:val="0"/>
        <w:strike w:val="0"/>
        <w:color w:val="000000"/>
        <w:spacing w:val="0"/>
        <w:w w:val="100"/>
        <w:position w:val="0"/>
        <w:sz w:val="21"/>
        <w:szCs w:val="21"/>
        <w:u w:val="none"/>
      </w:rPr>
    </w:lvl>
  </w:abstractNum>
  <w:abstractNum w:abstractNumId="12">
    <w:nsid w:val="00000019"/>
    <w:multiLevelType w:val="multilevel"/>
    <w:tmpl w:val="00000018"/>
    <w:lvl w:ilvl="0">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1">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2">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3">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4">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5">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6">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7">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8">
      <w:start w:val="1"/>
      <w:numFmt w:val="decimal"/>
      <w:lvlText w:val="%1."/>
      <w:lvlJc w:val="left"/>
      <w:rPr>
        <w:rFonts w:ascii="Arial" w:hAnsi="Arial" w:cs="Arial"/>
        <w:b/>
        <w:bCs/>
        <w:i w:val="0"/>
        <w:iCs w:val="0"/>
        <w:smallCaps w:val="0"/>
        <w:strike w:val="0"/>
        <w:color w:val="000000"/>
        <w:spacing w:val="0"/>
        <w:w w:val="100"/>
        <w:position w:val="0"/>
        <w:sz w:val="21"/>
        <w:szCs w:val="21"/>
        <w:u w:val="none"/>
      </w:rPr>
    </w:lvl>
  </w:abstractNum>
  <w:abstractNum w:abstractNumId="13">
    <w:nsid w:val="0000001B"/>
    <w:multiLevelType w:val="multilevel"/>
    <w:tmpl w:val="0000001A"/>
    <w:lvl w:ilvl="0">
      <w:start w:val="4"/>
      <w:numFmt w:val="decimal"/>
      <w:lvlText w:val="%1."/>
      <w:lvlJc w:val="left"/>
      <w:rPr>
        <w:rFonts w:ascii="Arial" w:hAnsi="Arial" w:cs="Arial"/>
        <w:b/>
        <w:bCs/>
        <w:i w:val="0"/>
        <w:iCs w:val="0"/>
        <w:smallCaps w:val="0"/>
        <w:strike w:val="0"/>
        <w:color w:val="000000"/>
        <w:spacing w:val="0"/>
        <w:w w:val="100"/>
        <w:position w:val="0"/>
        <w:sz w:val="21"/>
        <w:szCs w:val="21"/>
        <w:u w:val="none"/>
      </w:rPr>
    </w:lvl>
    <w:lvl w:ilvl="1">
      <w:start w:val="4"/>
      <w:numFmt w:val="decimal"/>
      <w:lvlText w:val="%1."/>
      <w:lvlJc w:val="left"/>
      <w:rPr>
        <w:rFonts w:ascii="Arial" w:hAnsi="Arial" w:cs="Arial"/>
        <w:b/>
        <w:bCs/>
        <w:i w:val="0"/>
        <w:iCs w:val="0"/>
        <w:smallCaps w:val="0"/>
        <w:strike w:val="0"/>
        <w:color w:val="000000"/>
        <w:spacing w:val="0"/>
        <w:w w:val="100"/>
        <w:position w:val="0"/>
        <w:sz w:val="21"/>
        <w:szCs w:val="21"/>
        <w:u w:val="none"/>
      </w:rPr>
    </w:lvl>
    <w:lvl w:ilvl="2">
      <w:start w:val="4"/>
      <w:numFmt w:val="decimal"/>
      <w:lvlText w:val="%1."/>
      <w:lvlJc w:val="left"/>
      <w:rPr>
        <w:rFonts w:ascii="Arial" w:hAnsi="Arial" w:cs="Arial"/>
        <w:b/>
        <w:bCs/>
        <w:i w:val="0"/>
        <w:iCs w:val="0"/>
        <w:smallCaps w:val="0"/>
        <w:strike w:val="0"/>
        <w:color w:val="000000"/>
        <w:spacing w:val="0"/>
        <w:w w:val="100"/>
        <w:position w:val="0"/>
        <w:sz w:val="21"/>
        <w:szCs w:val="21"/>
        <w:u w:val="none"/>
      </w:rPr>
    </w:lvl>
    <w:lvl w:ilvl="3">
      <w:start w:val="4"/>
      <w:numFmt w:val="decimal"/>
      <w:lvlText w:val="%1."/>
      <w:lvlJc w:val="left"/>
      <w:rPr>
        <w:rFonts w:ascii="Arial" w:hAnsi="Arial" w:cs="Arial"/>
        <w:b/>
        <w:bCs/>
        <w:i w:val="0"/>
        <w:iCs w:val="0"/>
        <w:smallCaps w:val="0"/>
        <w:strike w:val="0"/>
        <w:color w:val="000000"/>
        <w:spacing w:val="0"/>
        <w:w w:val="100"/>
        <w:position w:val="0"/>
        <w:sz w:val="21"/>
        <w:szCs w:val="21"/>
        <w:u w:val="none"/>
      </w:rPr>
    </w:lvl>
    <w:lvl w:ilvl="4">
      <w:start w:val="4"/>
      <w:numFmt w:val="decimal"/>
      <w:lvlText w:val="%1."/>
      <w:lvlJc w:val="left"/>
      <w:rPr>
        <w:rFonts w:ascii="Arial" w:hAnsi="Arial" w:cs="Arial"/>
        <w:b/>
        <w:bCs/>
        <w:i w:val="0"/>
        <w:iCs w:val="0"/>
        <w:smallCaps w:val="0"/>
        <w:strike w:val="0"/>
        <w:color w:val="000000"/>
        <w:spacing w:val="0"/>
        <w:w w:val="100"/>
        <w:position w:val="0"/>
        <w:sz w:val="21"/>
        <w:szCs w:val="21"/>
        <w:u w:val="none"/>
      </w:rPr>
    </w:lvl>
    <w:lvl w:ilvl="5">
      <w:start w:val="4"/>
      <w:numFmt w:val="decimal"/>
      <w:lvlText w:val="%1."/>
      <w:lvlJc w:val="left"/>
      <w:rPr>
        <w:rFonts w:ascii="Arial" w:hAnsi="Arial" w:cs="Arial"/>
        <w:b/>
        <w:bCs/>
        <w:i w:val="0"/>
        <w:iCs w:val="0"/>
        <w:smallCaps w:val="0"/>
        <w:strike w:val="0"/>
        <w:color w:val="000000"/>
        <w:spacing w:val="0"/>
        <w:w w:val="100"/>
        <w:position w:val="0"/>
        <w:sz w:val="21"/>
        <w:szCs w:val="21"/>
        <w:u w:val="none"/>
      </w:rPr>
    </w:lvl>
    <w:lvl w:ilvl="6">
      <w:start w:val="4"/>
      <w:numFmt w:val="decimal"/>
      <w:lvlText w:val="%1."/>
      <w:lvlJc w:val="left"/>
      <w:rPr>
        <w:rFonts w:ascii="Arial" w:hAnsi="Arial" w:cs="Arial"/>
        <w:b/>
        <w:bCs/>
        <w:i w:val="0"/>
        <w:iCs w:val="0"/>
        <w:smallCaps w:val="0"/>
        <w:strike w:val="0"/>
        <w:color w:val="000000"/>
        <w:spacing w:val="0"/>
        <w:w w:val="100"/>
        <w:position w:val="0"/>
        <w:sz w:val="21"/>
        <w:szCs w:val="21"/>
        <w:u w:val="none"/>
      </w:rPr>
    </w:lvl>
    <w:lvl w:ilvl="7">
      <w:start w:val="4"/>
      <w:numFmt w:val="decimal"/>
      <w:lvlText w:val="%1."/>
      <w:lvlJc w:val="left"/>
      <w:rPr>
        <w:rFonts w:ascii="Arial" w:hAnsi="Arial" w:cs="Arial"/>
        <w:b/>
        <w:bCs/>
        <w:i w:val="0"/>
        <w:iCs w:val="0"/>
        <w:smallCaps w:val="0"/>
        <w:strike w:val="0"/>
        <w:color w:val="000000"/>
        <w:spacing w:val="0"/>
        <w:w w:val="100"/>
        <w:position w:val="0"/>
        <w:sz w:val="21"/>
        <w:szCs w:val="21"/>
        <w:u w:val="none"/>
      </w:rPr>
    </w:lvl>
    <w:lvl w:ilvl="8">
      <w:start w:val="4"/>
      <w:numFmt w:val="decimal"/>
      <w:lvlText w:val="%1."/>
      <w:lvlJc w:val="left"/>
      <w:rPr>
        <w:rFonts w:ascii="Arial" w:hAnsi="Arial" w:cs="Arial"/>
        <w:b/>
        <w:bCs/>
        <w:i w:val="0"/>
        <w:iCs w:val="0"/>
        <w:smallCaps w:val="0"/>
        <w:strike w:val="0"/>
        <w:color w:val="000000"/>
        <w:spacing w:val="0"/>
        <w:w w:val="100"/>
        <w:position w:val="0"/>
        <w:sz w:val="21"/>
        <w:szCs w:val="21"/>
        <w:u w:val="none"/>
      </w:rPr>
    </w:lvl>
  </w:abstractNum>
  <w:abstractNum w:abstractNumId="14">
    <w:nsid w:val="0000001D"/>
    <w:multiLevelType w:val="multilevel"/>
    <w:tmpl w:val="0000001C"/>
    <w:lvl w:ilvl="0">
      <w:start w:val="7"/>
      <w:numFmt w:val="decimal"/>
      <w:lvlText w:val="%1."/>
      <w:lvlJc w:val="left"/>
      <w:rPr>
        <w:rFonts w:ascii="Arial" w:hAnsi="Arial" w:cs="Arial"/>
        <w:b/>
        <w:bCs/>
        <w:i w:val="0"/>
        <w:iCs w:val="0"/>
        <w:smallCaps w:val="0"/>
        <w:strike w:val="0"/>
        <w:color w:val="000000"/>
        <w:spacing w:val="0"/>
        <w:w w:val="100"/>
        <w:position w:val="0"/>
        <w:sz w:val="21"/>
        <w:szCs w:val="21"/>
        <w:u w:val="none"/>
      </w:rPr>
    </w:lvl>
    <w:lvl w:ilvl="1">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2">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3">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4">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5">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6">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7">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8">
      <w:start w:val="1"/>
      <w:numFmt w:val="decimal"/>
      <w:lvlText w:val="%1.%2."/>
      <w:lvlJc w:val="left"/>
      <w:rPr>
        <w:rFonts w:ascii="Arial" w:hAnsi="Arial" w:cs="Arial"/>
        <w:b/>
        <w:bCs/>
        <w:i w:val="0"/>
        <w:iCs w:val="0"/>
        <w:smallCaps w:val="0"/>
        <w:strike w:val="0"/>
        <w:color w:val="000000"/>
        <w:spacing w:val="0"/>
        <w:w w:val="100"/>
        <w:position w:val="0"/>
        <w:sz w:val="21"/>
        <w:szCs w:val="21"/>
        <w:u w:val="none"/>
      </w:rPr>
    </w:lvl>
  </w:abstractNum>
  <w:abstractNum w:abstractNumId="15">
    <w:nsid w:val="0000001F"/>
    <w:multiLevelType w:val="multilevel"/>
    <w:tmpl w:val="0000001E"/>
    <w:lvl w:ilvl="0">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1">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2">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3">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4">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5">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6">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7">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8">
      <w:start w:val="1"/>
      <w:numFmt w:val="decimal"/>
      <w:lvlText w:val="%1.%2."/>
      <w:lvlJc w:val="left"/>
      <w:rPr>
        <w:rFonts w:ascii="Arial" w:hAnsi="Arial" w:cs="Arial"/>
        <w:b/>
        <w:bCs/>
        <w:i w:val="0"/>
        <w:iCs w:val="0"/>
        <w:smallCaps w:val="0"/>
        <w:strike w:val="0"/>
        <w:color w:val="000000"/>
        <w:spacing w:val="0"/>
        <w:w w:val="100"/>
        <w:position w:val="0"/>
        <w:sz w:val="21"/>
        <w:szCs w:val="21"/>
        <w:u w:val="none"/>
      </w:rPr>
    </w:lvl>
  </w:abstractNum>
  <w:abstractNum w:abstractNumId="16">
    <w:nsid w:val="00000021"/>
    <w:multiLevelType w:val="multilevel"/>
    <w:tmpl w:val="00000020"/>
    <w:lvl w:ilvl="0">
      <w:start w:val="1"/>
      <w:numFmt w:val="bullet"/>
      <w:lvlText w:val="□"/>
      <w:lvlJc w:val="left"/>
      <w:rPr>
        <w:rFonts w:ascii="Arial" w:hAnsi="Arial"/>
        <w:b w:val="0"/>
        <w:i w:val="0"/>
        <w:smallCaps w:val="0"/>
        <w:strike w:val="0"/>
        <w:color w:val="000000"/>
        <w:spacing w:val="0"/>
        <w:w w:val="100"/>
        <w:position w:val="0"/>
        <w:sz w:val="21"/>
        <w:u w:val="none"/>
      </w:rPr>
    </w:lvl>
    <w:lvl w:ilvl="1">
      <w:start w:val="1"/>
      <w:numFmt w:val="bullet"/>
      <w:lvlText w:val="□"/>
      <w:lvlJc w:val="left"/>
      <w:rPr>
        <w:rFonts w:ascii="Arial" w:hAnsi="Arial"/>
        <w:b w:val="0"/>
        <w:i w:val="0"/>
        <w:smallCaps w:val="0"/>
        <w:strike w:val="0"/>
        <w:color w:val="000000"/>
        <w:spacing w:val="0"/>
        <w:w w:val="100"/>
        <w:position w:val="0"/>
        <w:sz w:val="21"/>
        <w:u w:val="none"/>
      </w:rPr>
    </w:lvl>
    <w:lvl w:ilvl="2">
      <w:start w:val="1"/>
      <w:numFmt w:val="bullet"/>
      <w:lvlText w:val="□"/>
      <w:lvlJc w:val="left"/>
      <w:rPr>
        <w:rFonts w:ascii="Arial" w:hAnsi="Arial"/>
        <w:b w:val="0"/>
        <w:i w:val="0"/>
        <w:smallCaps w:val="0"/>
        <w:strike w:val="0"/>
        <w:color w:val="000000"/>
        <w:spacing w:val="0"/>
        <w:w w:val="100"/>
        <w:position w:val="0"/>
        <w:sz w:val="21"/>
        <w:u w:val="none"/>
      </w:rPr>
    </w:lvl>
    <w:lvl w:ilvl="3">
      <w:start w:val="1"/>
      <w:numFmt w:val="bullet"/>
      <w:lvlText w:val="□"/>
      <w:lvlJc w:val="left"/>
      <w:rPr>
        <w:rFonts w:ascii="Arial" w:hAnsi="Arial"/>
        <w:b w:val="0"/>
        <w:i w:val="0"/>
        <w:smallCaps w:val="0"/>
        <w:strike w:val="0"/>
        <w:color w:val="000000"/>
        <w:spacing w:val="0"/>
        <w:w w:val="100"/>
        <w:position w:val="0"/>
        <w:sz w:val="21"/>
        <w:u w:val="none"/>
      </w:rPr>
    </w:lvl>
    <w:lvl w:ilvl="4">
      <w:start w:val="1"/>
      <w:numFmt w:val="bullet"/>
      <w:lvlText w:val="□"/>
      <w:lvlJc w:val="left"/>
      <w:rPr>
        <w:rFonts w:ascii="Arial" w:hAnsi="Arial"/>
        <w:b w:val="0"/>
        <w:i w:val="0"/>
        <w:smallCaps w:val="0"/>
        <w:strike w:val="0"/>
        <w:color w:val="000000"/>
        <w:spacing w:val="0"/>
        <w:w w:val="100"/>
        <w:position w:val="0"/>
        <w:sz w:val="21"/>
        <w:u w:val="none"/>
      </w:rPr>
    </w:lvl>
    <w:lvl w:ilvl="5">
      <w:start w:val="1"/>
      <w:numFmt w:val="bullet"/>
      <w:lvlText w:val="□"/>
      <w:lvlJc w:val="left"/>
      <w:rPr>
        <w:rFonts w:ascii="Arial" w:hAnsi="Arial"/>
        <w:b w:val="0"/>
        <w:i w:val="0"/>
        <w:smallCaps w:val="0"/>
        <w:strike w:val="0"/>
        <w:color w:val="000000"/>
        <w:spacing w:val="0"/>
        <w:w w:val="100"/>
        <w:position w:val="0"/>
        <w:sz w:val="21"/>
        <w:u w:val="none"/>
      </w:rPr>
    </w:lvl>
    <w:lvl w:ilvl="6">
      <w:start w:val="1"/>
      <w:numFmt w:val="bullet"/>
      <w:lvlText w:val="□"/>
      <w:lvlJc w:val="left"/>
      <w:rPr>
        <w:rFonts w:ascii="Arial" w:hAnsi="Arial"/>
        <w:b w:val="0"/>
        <w:i w:val="0"/>
        <w:smallCaps w:val="0"/>
        <w:strike w:val="0"/>
        <w:color w:val="000000"/>
        <w:spacing w:val="0"/>
        <w:w w:val="100"/>
        <w:position w:val="0"/>
        <w:sz w:val="21"/>
        <w:u w:val="none"/>
      </w:rPr>
    </w:lvl>
    <w:lvl w:ilvl="7">
      <w:start w:val="1"/>
      <w:numFmt w:val="bullet"/>
      <w:lvlText w:val="□"/>
      <w:lvlJc w:val="left"/>
      <w:rPr>
        <w:rFonts w:ascii="Arial" w:hAnsi="Arial"/>
        <w:b w:val="0"/>
        <w:i w:val="0"/>
        <w:smallCaps w:val="0"/>
        <w:strike w:val="0"/>
        <w:color w:val="000000"/>
        <w:spacing w:val="0"/>
        <w:w w:val="100"/>
        <w:position w:val="0"/>
        <w:sz w:val="21"/>
        <w:u w:val="none"/>
      </w:rPr>
    </w:lvl>
    <w:lvl w:ilvl="8">
      <w:start w:val="1"/>
      <w:numFmt w:val="bullet"/>
      <w:lvlText w:val="□"/>
      <w:lvlJc w:val="left"/>
      <w:rPr>
        <w:rFonts w:ascii="Arial" w:hAnsi="Arial"/>
        <w:b w:val="0"/>
        <w:i w:val="0"/>
        <w:smallCaps w:val="0"/>
        <w:strike w:val="0"/>
        <w:color w:val="000000"/>
        <w:spacing w:val="0"/>
        <w:w w:val="100"/>
        <w:position w:val="0"/>
        <w:sz w:val="21"/>
        <w:u w:val="none"/>
      </w:rPr>
    </w:lvl>
  </w:abstractNum>
  <w:abstractNum w:abstractNumId="17">
    <w:nsid w:val="00000023"/>
    <w:multiLevelType w:val="multilevel"/>
    <w:tmpl w:val="00000022"/>
    <w:lvl w:ilvl="0">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1">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2">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3">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4">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5">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6">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7">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8">
      <w:start w:val="1"/>
      <w:numFmt w:val="decimal"/>
      <w:lvlText w:val="%1.%2."/>
      <w:lvlJc w:val="left"/>
      <w:rPr>
        <w:rFonts w:ascii="Arial" w:hAnsi="Arial" w:cs="Arial"/>
        <w:b/>
        <w:bCs/>
        <w:i w:val="0"/>
        <w:iCs w:val="0"/>
        <w:smallCaps w:val="0"/>
        <w:strike w:val="0"/>
        <w:color w:val="000000"/>
        <w:spacing w:val="0"/>
        <w:w w:val="100"/>
        <w:position w:val="0"/>
        <w:sz w:val="21"/>
        <w:szCs w:val="21"/>
        <w:u w:val="none"/>
      </w:rPr>
    </w:lvl>
  </w:abstractNum>
  <w:abstractNum w:abstractNumId="18">
    <w:nsid w:val="00000025"/>
    <w:multiLevelType w:val="multilevel"/>
    <w:tmpl w:val="00000024"/>
    <w:lvl w:ilvl="0">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1">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2">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3">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4">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5">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6">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7">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8">
      <w:start w:val="1"/>
      <w:numFmt w:val="decimal"/>
      <w:lvlText w:val="%1."/>
      <w:lvlJc w:val="left"/>
      <w:rPr>
        <w:rFonts w:ascii="Arial" w:hAnsi="Arial" w:cs="Arial"/>
        <w:b/>
        <w:bCs/>
        <w:i w:val="0"/>
        <w:iCs w:val="0"/>
        <w:smallCaps w:val="0"/>
        <w:strike w:val="0"/>
        <w:color w:val="000000"/>
        <w:spacing w:val="0"/>
        <w:w w:val="100"/>
        <w:position w:val="0"/>
        <w:sz w:val="21"/>
        <w:szCs w:val="21"/>
        <w:u w:val="none"/>
      </w:rPr>
    </w:lvl>
  </w:abstractNum>
  <w:abstractNum w:abstractNumId="19">
    <w:nsid w:val="00000027"/>
    <w:multiLevelType w:val="multilevel"/>
    <w:tmpl w:val="00000026"/>
    <w:lvl w:ilvl="0">
      <w:start w:val="1"/>
      <w:numFmt w:val="decimal"/>
      <w:lvlText w:val="11.%1."/>
      <w:lvlJc w:val="left"/>
      <w:rPr>
        <w:rFonts w:ascii="Arial" w:hAnsi="Arial" w:cs="Arial"/>
        <w:b/>
        <w:bCs/>
        <w:i/>
        <w:iCs/>
        <w:smallCaps w:val="0"/>
        <w:strike w:val="0"/>
        <w:color w:val="000000"/>
        <w:spacing w:val="-20"/>
        <w:w w:val="100"/>
        <w:position w:val="0"/>
        <w:sz w:val="21"/>
        <w:szCs w:val="21"/>
        <w:u w:val="single"/>
      </w:rPr>
    </w:lvl>
    <w:lvl w:ilvl="1">
      <w:start w:val="1"/>
      <w:numFmt w:val="decimal"/>
      <w:lvlText w:val="11.%1."/>
      <w:lvlJc w:val="left"/>
      <w:rPr>
        <w:rFonts w:ascii="Arial" w:hAnsi="Arial" w:cs="Arial"/>
        <w:b/>
        <w:bCs/>
        <w:i/>
        <w:iCs/>
        <w:smallCaps w:val="0"/>
        <w:strike w:val="0"/>
        <w:color w:val="000000"/>
        <w:spacing w:val="-20"/>
        <w:w w:val="100"/>
        <w:position w:val="0"/>
        <w:sz w:val="21"/>
        <w:szCs w:val="21"/>
        <w:u w:val="single"/>
      </w:rPr>
    </w:lvl>
    <w:lvl w:ilvl="2">
      <w:start w:val="1"/>
      <w:numFmt w:val="decimal"/>
      <w:lvlText w:val="11.%1."/>
      <w:lvlJc w:val="left"/>
      <w:rPr>
        <w:rFonts w:ascii="Arial" w:hAnsi="Arial" w:cs="Arial"/>
        <w:b/>
        <w:bCs/>
        <w:i/>
        <w:iCs/>
        <w:smallCaps w:val="0"/>
        <w:strike w:val="0"/>
        <w:color w:val="000000"/>
        <w:spacing w:val="-20"/>
        <w:w w:val="100"/>
        <w:position w:val="0"/>
        <w:sz w:val="21"/>
        <w:szCs w:val="21"/>
        <w:u w:val="single"/>
      </w:rPr>
    </w:lvl>
    <w:lvl w:ilvl="3">
      <w:start w:val="1"/>
      <w:numFmt w:val="decimal"/>
      <w:lvlText w:val="11.%1."/>
      <w:lvlJc w:val="left"/>
      <w:rPr>
        <w:rFonts w:ascii="Arial" w:hAnsi="Arial" w:cs="Arial"/>
        <w:b/>
        <w:bCs/>
        <w:i/>
        <w:iCs/>
        <w:smallCaps w:val="0"/>
        <w:strike w:val="0"/>
        <w:color w:val="000000"/>
        <w:spacing w:val="-20"/>
        <w:w w:val="100"/>
        <w:position w:val="0"/>
        <w:sz w:val="21"/>
        <w:szCs w:val="21"/>
        <w:u w:val="single"/>
      </w:rPr>
    </w:lvl>
    <w:lvl w:ilvl="4">
      <w:start w:val="1"/>
      <w:numFmt w:val="decimal"/>
      <w:lvlText w:val="11.%1."/>
      <w:lvlJc w:val="left"/>
      <w:rPr>
        <w:rFonts w:ascii="Arial" w:hAnsi="Arial" w:cs="Arial"/>
        <w:b/>
        <w:bCs/>
        <w:i/>
        <w:iCs/>
        <w:smallCaps w:val="0"/>
        <w:strike w:val="0"/>
        <w:color w:val="000000"/>
        <w:spacing w:val="-20"/>
        <w:w w:val="100"/>
        <w:position w:val="0"/>
        <w:sz w:val="21"/>
        <w:szCs w:val="21"/>
        <w:u w:val="single"/>
      </w:rPr>
    </w:lvl>
    <w:lvl w:ilvl="5">
      <w:start w:val="1"/>
      <w:numFmt w:val="decimal"/>
      <w:lvlText w:val="11.%1."/>
      <w:lvlJc w:val="left"/>
      <w:rPr>
        <w:rFonts w:ascii="Arial" w:hAnsi="Arial" w:cs="Arial"/>
        <w:b/>
        <w:bCs/>
        <w:i/>
        <w:iCs/>
        <w:smallCaps w:val="0"/>
        <w:strike w:val="0"/>
        <w:color w:val="000000"/>
        <w:spacing w:val="-20"/>
        <w:w w:val="100"/>
        <w:position w:val="0"/>
        <w:sz w:val="21"/>
        <w:szCs w:val="21"/>
        <w:u w:val="single"/>
      </w:rPr>
    </w:lvl>
    <w:lvl w:ilvl="6">
      <w:start w:val="1"/>
      <w:numFmt w:val="decimal"/>
      <w:lvlText w:val="11.%1."/>
      <w:lvlJc w:val="left"/>
      <w:rPr>
        <w:rFonts w:ascii="Arial" w:hAnsi="Arial" w:cs="Arial"/>
        <w:b/>
        <w:bCs/>
        <w:i/>
        <w:iCs/>
        <w:smallCaps w:val="0"/>
        <w:strike w:val="0"/>
        <w:color w:val="000000"/>
        <w:spacing w:val="-20"/>
        <w:w w:val="100"/>
        <w:position w:val="0"/>
        <w:sz w:val="21"/>
        <w:szCs w:val="21"/>
        <w:u w:val="single"/>
      </w:rPr>
    </w:lvl>
    <w:lvl w:ilvl="7">
      <w:start w:val="1"/>
      <w:numFmt w:val="decimal"/>
      <w:lvlText w:val="11.%1."/>
      <w:lvlJc w:val="left"/>
      <w:rPr>
        <w:rFonts w:ascii="Arial" w:hAnsi="Arial" w:cs="Arial"/>
        <w:b/>
        <w:bCs/>
        <w:i/>
        <w:iCs/>
        <w:smallCaps w:val="0"/>
        <w:strike w:val="0"/>
        <w:color w:val="000000"/>
        <w:spacing w:val="-20"/>
        <w:w w:val="100"/>
        <w:position w:val="0"/>
        <w:sz w:val="21"/>
        <w:szCs w:val="21"/>
        <w:u w:val="single"/>
      </w:rPr>
    </w:lvl>
    <w:lvl w:ilvl="8">
      <w:start w:val="1"/>
      <w:numFmt w:val="decimal"/>
      <w:lvlText w:val="11.%1."/>
      <w:lvlJc w:val="left"/>
      <w:rPr>
        <w:rFonts w:ascii="Arial" w:hAnsi="Arial" w:cs="Arial"/>
        <w:b/>
        <w:bCs/>
        <w:i/>
        <w:iCs/>
        <w:smallCaps w:val="0"/>
        <w:strike w:val="0"/>
        <w:color w:val="000000"/>
        <w:spacing w:val="-20"/>
        <w:w w:val="100"/>
        <w:position w:val="0"/>
        <w:sz w:val="21"/>
        <w:szCs w:val="21"/>
        <w:u w:val="single"/>
      </w:rPr>
    </w:lvl>
  </w:abstractNum>
  <w:abstractNum w:abstractNumId="20">
    <w:nsid w:val="00000029"/>
    <w:multiLevelType w:val="multilevel"/>
    <w:tmpl w:val="00000028"/>
    <w:lvl w:ilvl="0">
      <w:start w:val="6"/>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1">
      <w:start w:val="6"/>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2">
      <w:start w:val="6"/>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3">
      <w:start w:val="6"/>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4">
      <w:start w:val="6"/>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5">
      <w:start w:val="6"/>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6">
      <w:start w:val="6"/>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7">
      <w:start w:val="6"/>
      <w:numFmt w:val="decimal"/>
      <w:lvlText w:val="[%1]"/>
      <w:lvlJc w:val="left"/>
      <w:rPr>
        <w:rFonts w:ascii="Arial" w:hAnsi="Arial" w:cs="Arial"/>
        <w:b w:val="0"/>
        <w:bCs w:val="0"/>
        <w:i w:val="0"/>
        <w:iCs w:val="0"/>
        <w:smallCaps w:val="0"/>
        <w:strike w:val="0"/>
        <w:color w:val="000000"/>
        <w:spacing w:val="0"/>
        <w:w w:val="100"/>
        <w:position w:val="0"/>
        <w:sz w:val="21"/>
        <w:szCs w:val="21"/>
        <w:u w:val="none"/>
      </w:rPr>
    </w:lvl>
    <w:lvl w:ilvl="8">
      <w:start w:val="6"/>
      <w:numFmt w:val="decimal"/>
      <w:lvlText w:val="[%1]"/>
      <w:lvlJc w:val="left"/>
      <w:rPr>
        <w:rFonts w:ascii="Arial" w:hAnsi="Arial" w:cs="Arial"/>
        <w:b w:val="0"/>
        <w:bCs w:val="0"/>
        <w:i w:val="0"/>
        <w:iCs w:val="0"/>
        <w:smallCaps w:val="0"/>
        <w:strike w:val="0"/>
        <w:color w:val="000000"/>
        <w:spacing w:val="0"/>
        <w:w w:val="100"/>
        <w:position w:val="0"/>
        <w:sz w:val="21"/>
        <w:szCs w:val="21"/>
        <w:u w:val="none"/>
      </w:rPr>
    </w:lvl>
  </w:abstractNum>
  <w:abstractNum w:abstractNumId="21">
    <w:nsid w:val="0000002B"/>
    <w:multiLevelType w:val="multilevel"/>
    <w:tmpl w:val="0000002A"/>
    <w:lvl w:ilvl="0">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1">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2">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3">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4">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5">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6">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7">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8">
      <w:start w:val="1"/>
      <w:numFmt w:val="decimal"/>
      <w:lvlText w:val="%1.%2."/>
      <w:lvlJc w:val="left"/>
      <w:rPr>
        <w:rFonts w:ascii="Arial" w:hAnsi="Arial" w:cs="Arial"/>
        <w:b/>
        <w:bCs/>
        <w:i w:val="0"/>
        <w:iCs w:val="0"/>
        <w:smallCaps w:val="0"/>
        <w:strike w:val="0"/>
        <w:color w:val="000000"/>
        <w:spacing w:val="0"/>
        <w:w w:val="100"/>
        <w:position w:val="0"/>
        <w:sz w:val="21"/>
        <w:szCs w:val="21"/>
        <w:u w:val="none"/>
      </w:rPr>
    </w:lvl>
  </w:abstractNum>
  <w:abstractNum w:abstractNumId="22">
    <w:nsid w:val="0000002D"/>
    <w:multiLevelType w:val="multilevel"/>
    <w:tmpl w:val="0000002C"/>
    <w:lvl w:ilvl="0">
      <w:start w:val="1"/>
      <w:numFmt w:val="decimal"/>
      <w:lvlText w:val="4.%1."/>
      <w:lvlJc w:val="left"/>
      <w:rPr>
        <w:rFonts w:ascii="Arial" w:hAnsi="Arial" w:cs="Arial"/>
        <w:b/>
        <w:bCs/>
        <w:i w:val="0"/>
        <w:iCs w:val="0"/>
        <w:smallCaps w:val="0"/>
        <w:strike w:val="0"/>
        <w:color w:val="000000"/>
        <w:spacing w:val="0"/>
        <w:w w:val="100"/>
        <w:position w:val="0"/>
        <w:sz w:val="21"/>
        <w:szCs w:val="21"/>
        <w:u w:val="none"/>
      </w:rPr>
    </w:lvl>
    <w:lvl w:ilvl="1">
      <w:start w:val="1"/>
      <w:numFmt w:val="decimal"/>
      <w:lvlText w:val="4.%1."/>
      <w:lvlJc w:val="left"/>
      <w:rPr>
        <w:rFonts w:ascii="Arial" w:hAnsi="Arial" w:cs="Arial"/>
        <w:b/>
        <w:bCs/>
        <w:i w:val="0"/>
        <w:iCs w:val="0"/>
        <w:smallCaps w:val="0"/>
        <w:strike w:val="0"/>
        <w:color w:val="000000"/>
        <w:spacing w:val="0"/>
        <w:w w:val="100"/>
        <w:position w:val="0"/>
        <w:sz w:val="21"/>
        <w:szCs w:val="21"/>
        <w:u w:val="none"/>
      </w:rPr>
    </w:lvl>
    <w:lvl w:ilvl="2">
      <w:start w:val="1"/>
      <w:numFmt w:val="decimal"/>
      <w:lvlText w:val="4.%1."/>
      <w:lvlJc w:val="left"/>
      <w:rPr>
        <w:rFonts w:ascii="Arial" w:hAnsi="Arial" w:cs="Arial"/>
        <w:b/>
        <w:bCs/>
        <w:i w:val="0"/>
        <w:iCs w:val="0"/>
        <w:smallCaps w:val="0"/>
        <w:strike w:val="0"/>
        <w:color w:val="000000"/>
        <w:spacing w:val="0"/>
        <w:w w:val="100"/>
        <w:position w:val="0"/>
        <w:sz w:val="21"/>
        <w:szCs w:val="21"/>
        <w:u w:val="none"/>
      </w:rPr>
    </w:lvl>
    <w:lvl w:ilvl="3">
      <w:start w:val="1"/>
      <w:numFmt w:val="decimal"/>
      <w:lvlText w:val="4.%1."/>
      <w:lvlJc w:val="left"/>
      <w:rPr>
        <w:rFonts w:ascii="Arial" w:hAnsi="Arial" w:cs="Arial"/>
        <w:b/>
        <w:bCs/>
        <w:i w:val="0"/>
        <w:iCs w:val="0"/>
        <w:smallCaps w:val="0"/>
        <w:strike w:val="0"/>
        <w:color w:val="000000"/>
        <w:spacing w:val="0"/>
        <w:w w:val="100"/>
        <w:position w:val="0"/>
        <w:sz w:val="21"/>
        <w:szCs w:val="21"/>
        <w:u w:val="none"/>
      </w:rPr>
    </w:lvl>
    <w:lvl w:ilvl="4">
      <w:start w:val="1"/>
      <w:numFmt w:val="decimal"/>
      <w:lvlText w:val="4.%1."/>
      <w:lvlJc w:val="left"/>
      <w:rPr>
        <w:rFonts w:ascii="Arial" w:hAnsi="Arial" w:cs="Arial"/>
        <w:b/>
        <w:bCs/>
        <w:i w:val="0"/>
        <w:iCs w:val="0"/>
        <w:smallCaps w:val="0"/>
        <w:strike w:val="0"/>
        <w:color w:val="000000"/>
        <w:spacing w:val="0"/>
        <w:w w:val="100"/>
        <w:position w:val="0"/>
        <w:sz w:val="21"/>
        <w:szCs w:val="21"/>
        <w:u w:val="none"/>
      </w:rPr>
    </w:lvl>
    <w:lvl w:ilvl="5">
      <w:start w:val="1"/>
      <w:numFmt w:val="decimal"/>
      <w:lvlText w:val="4.%1."/>
      <w:lvlJc w:val="left"/>
      <w:rPr>
        <w:rFonts w:ascii="Arial" w:hAnsi="Arial" w:cs="Arial"/>
        <w:b/>
        <w:bCs/>
        <w:i w:val="0"/>
        <w:iCs w:val="0"/>
        <w:smallCaps w:val="0"/>
        <w:strike w:val="0"/>
        <w:color w:val="000000"/>
        <w:spacing w:val="0"/>
        <w:w w:val="100"/>
        <w:position w:val="0"/>
        <w:sz w:val="21"/>
        <w:szCs w:val="21"/>
        <w:u w:val="none"/>
      </w:rPr>
    </w:lvl>
    <w:lvl w:ilvl="6">
      <w:start w:val="1"/>
      <w:numFmt w:val="decimal"/>
      <w:lvlText w:val="4.%1."/>
      <w:lvlJc w:val="left"/>
      <w:rPr>
        <w:rFonts w:ascii="Arial" w:hAnsi="Arial" w:cs="Arial"/>
        <w:b/>
        <w:bCs/>
        <w:i w:val="0"/>
        <w:iCs w:val="0"/>
        <w:smallCaps w:val="0"/>
        <w:strike w:val="0"/>
        <w:color w:val="000000"/>
        <w:spacing w:val="0"/>
        <w:w w:val="100"/>
        <w:position w:val="0"/>
        <w:sz w:val="21"/>
        <w:szCs w:val="21"/>
        <w:u w:val="none"/>
      </w:rPr>
    </w:lvl>
    <w:lvl w:ilvl="7">
      <w:start w:val="1"/>
      <w:numFmt w:val="decimal"/>
      <w:lvlText w:val="4.%1."/>
      <w:lvlJc w:val="left"/>
      <w:rPr>
        <w:rFonts w:ascii="Arial" w:hAnsi="Arial" w:cs="Arial"/>
        <w:b/>
        <w:bCs/>
        <w:i w:val="0"/>
        <w:iCs w:val="0"/>
        <w:smallCaps w:val="0"/>
        <w:strike w:val="0"/>
        <w:color w:val="000000"/>
        <w:spacing w:val="0"/>
        <w:w w:val="100"/>
        <w:position w:val="0"/>
        <w:sz w:val="21"/>
        <w:szCs w:val="21"/>
        <w:u w:val="none"/>
      </w:rPr>
    </w:lvl>
    <w:lvl w:ilvl="8">
      <w:start w:val="1"/>
      <w:numFmt w:val="decimal"/>
      <w:lvlText w:val="4.%1."/>
      <w:lvlJc w:val="left"/>
      <w:rPr>
        <w:rFonts w:ascii="Arial" w:hAnsi="Arial" w:cs="Arial"/>
        <w:b/>
        <w:bCs/>
        <w:i w:val="0"/>
        <w:iCs w:val="0"/>
        <w:smallCaps w:val="0"/>
        <w:strike w:val="0"/>
        <w:color w:val="000000"/>
        <w:spacing w:val="0"/>
        <w:w w:val="100"/>
        <w:position w:val="0"/>
        <w:sz w:val="21"/>
        <w:szCs w:val="21"/>
        <w:u w:val="none"/>
      </w:rPr>
    </w:lvl>
  </w:abstractNum>
  <w:abstractNum w:abstractNumId="23">
    <w:nsid w:val="0000002F"/>
    <w:multiLevelType w:val="multilevel"/>
    <w:tmpl w:val="0000002E"/>
    <w:lvl w:ilvl="0">
      <w:start w:val="1"/>
      <w:numFmt w:val="bullet"/>
      <w:lvlText w:val="□"/>
      <w:lvlJc w:val="left"/>
      <w:rPr>
        <w:rFonts w:ascii="Arial" w:hAnsi="Arial"/>
        <w:b w:val="0"/>
        <w:i w:val="0"/>
        <w:smallCaps w:val="0"/>
        <w:strike w:val="0"/>
        <w:color w:val="000000"/>
        <w:spacing w:val="0"/>
        <w:w w:val="100"/>
        <w:position w:val="0"/>
        <w:sz w:val="21"/>
        <w:u w:val="none"/>
      </w:rPr>
    </w:lvl>
    <w:lvl w:ilvl="1">
      <w:start w:val="1"/>
      <w:numFmt w:val="bullet"/>
      <w:lvlText w:val="□"/>
      <w:lvlJc w:val="left"/>
      <w:rPr>
        <w:rFonts w:ascii="Arial" w:hAnsi="Arial"/>
        <w:b w:val="0"/>
        <w:i w:val="0"/>
        <w:smallCaps w:val="0"/>
        <w:strike w:val="0"/>
        <w:color w:val="000000"/>
        <w:spacing w:val="0"/>
        <w:w w:val="100"/>
        <w:position w:val="0"/>
        <w:sz w:val="21"/>
        <w:u w:val="none"/>
      </w:rPr>
    </w:lvl>
    <w:lvl w:ilvl="2">
      <w:start w:val="1"/>
      <w:numFmt w:val="bullet"/>
      <w:lvlText w:val="□"/>
      <w:lvlJc w:val="left"/>
      <w:rPr>
        <w:rFonts w:ascii="Arial" w:hAnsi="Arial"/>
        <w:b w:val="0"/>
        <w:i w:val="0"/>
        <w:smallCaps w:val="0"/>
        <w:strike w:val="0"/>
        <w:color w:val="000000"/>
        <w:spacing w:val="0"/>
        <w:w w:val="100"/>
        <w:position w:val="0"/>
        <w:sz w:val="21"/>
        <w:u w:val="none"/>
      </w:rPr>
    </w:lvl>
    <w:lvl w:ilvl="3">
      <w:start w:val="1"/>
      <w:numFmt w:val="bullet"/>
      <w:lvlText w:val="□"/>
      <w:lvlJc w:val="left"/>
      <w:rPr>
        <w:rFonts w:ascii="Arial" w:hAnsi="Arial"/>
        <w:b w:val="0"/>
        <w:i w:val="0"/>
        <w:smallCaps w:val="0"/>
        <w:strike w:val="0"/>
        <w:color w:val="000000"/>
        <w:spacing w:val="0"/>
        <w:w w:val="100"/>
        <w:position w:val="0"/>
        <w:sz w:val="21"/>
        <w:u w:val="none"/>
      </w:rPr>
    </w:lvl>
    <w:lvl w:ilvl="4">
      <w:start w:val="1"/>
      <w:numFmt w:val="bullet"/>
      <w:lvlText w:val="□"/>
      <w:lvlJc w:val="left"/>
      <w:rPr>
        <w:rFonts w:ascii="Arial" w:hAnsi="Arial"/>
        <w:b w:val="0"/>
        <w:i w:val="0"/>
        <w:smallCaps w:val="0"/>
        <w:strike w:val="0"/>
        <w:color w:val="000000"/>
        <w:spacing w:val="0"/>
        <w:w w:val="100"/>
        <w:position w:val="0"/>
        <w:sz w:val="21"/>
        <w:u w:val="none"/>
      </w:rPr>
    </w:lvl>
    <w:lvl w:ilvl="5">
      <w:start w:val="1"/>
      <w:numFmt w:val="bullet"/>
      <w:lvlText w:val="□"/>
      <w:lvlJc w:val="left"/>
      <w:rPr>
        <w:rFonts w:ascii="Arial" w:hAnsi="Arial"/>
        <w:b w:val="0"/>
        <w:i w:val="0"/>
        <w:smallCaps w:val="0"/>
        <w:strike w:val="0"/>
        <w:color w:val="000000"/>
        <w:spacing w:val="0"/>
        <w:w w:val="100"/>
        <w:position w:val="0"/>
        <w:sz w:val="21"/>
        <w:u w:val="none"/>
      </w:rPr>
    </w:lvl>
    <w:lvl w:ilvl="6">
      <w:start w:val="1"/>
      <w:numFmt w:val="bullet"/>
      <w:lvlText w:val="□"/>
      <w:lvlJc w:val="left"/>
      <w:rPr>
        <w:rFonts w:ascii="Arial" w:hAnsi="Arial"/>
        <w:b w:val="0"/>
        <w:i w:val="0"/>
        <w:smallCaps w:val="0"/>
        <w:strike w:val="0"/>
        <w:color w:val="000000"/>
        <w:spacing w:val="0"/>
        <w:w w:val="100"/>
        <w:position w:val="0"/>
        <w:sz w:val="21"/>
        <w:u w:val="none"/>
      </w:rPr>
    </w:lvl>
    <w:lvl w:ilvl="7">
      <w:start w:val="1"/>
      <w:numFmt w:val="bullet"/>
      <w:lvlText w:val="□"/>
      <w:lvlJc w:val="left"/>
      <w:rPr>
        <w:rFonts w:ascii="Arial" w:hAnsi="Arial"/>
        <w:b w:val="0"/>
        <w:i w:val="0"/>
        <w:smallCaps w:val="0"/>
        <w:strike w:val="0"/>
        <w:color w:val="000000"/>
        <w:spacing w:val="0"/>
        <w:w w:val="100"/>
        <w:position w:val="0"/>
        <w:sz w:val="21"/>
        <w:u w:val="none"/>
      </w:rPr>
    </w:lvl>
    <w:lvl w:ilvl="8">
      <w:start w:val="1"/>
      <w:numFmt w:val="bullet"/>
      <w:lvlText w:val="□"/>
      <w:lvlJc w:val="left"/>
      <w:rPr>
        <w:rFonts w:ascii="Arial" w:hAnsi="Arial"/>
        <w:b w:val="0"/>
        <w:i w:val="0"/>
        <w:smallCaps w:val="0"/>
        <w:strike w:val="0"/>
        <w:color w:val="000000"/>
        <w:spacing w:val="0"/>
        <w:w w:val="100"/>
        <w:position w:val="0"/>
        <w:sz w:val="21"/>
        <w:u w:val="none"/>
      </w:rPr>
    </w:lvl>
  </w:abstractNum>
  <w:abstractNum w:abstractNumId="24">
    <w:nsid w:val="00000031"/>
    <w:multiLevelType w:val="multilevel"/>
    <w:tmpl w:val="00000030"/>
    <w:lvl w:ilvl="0">
      <w:start w:val="1"/>
      <w:numFmt w:val="decimal"/>
      <w:lvlText w:val="%1."/>
      <w:lvlJc w:val="left"/>
      <w:rPr>
        <w:rFonts w:ascii="Arial" w:hAnsi="Arial" w:cs="Arial"/>
        <w:b/>
        <w:bCs/>
        <w:i w:val="0"/>
        <w:iCs w:val="0"/>
        <w:smallCaps w:val="0"/>
        <w:strike w:val="0"/>
        <w:color w:val="000000"/>
        <w:spacing w:val="0"/>
        <w:w w:val="100"/>
        <w:position w:val="0"/>
        <w:sz w:val="21"/>
        <w:szCs w:val="21"/>
        <w:u w:val="none"/>
      </w:rPr>
    </w:lvl>
    <w:lvl w:ilvl="1">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2">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3">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4">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5">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6">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7">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8">
      <w:start w:val="1"/>
      <w:numFmt w:val="decimal"/>
      <w:lvlText w:val="%1.%2."/>
      <w:lvlJc w:val="left"/>
      <w:rPr>
        <w:rFonts w:ascii="Arial" w:hAnsi="Arial" w:cs="Arial"/>
        <w:b/>
        <w:bCs/>
        <w:i w:val="0"/>
        <w:iCs w:val="0"/>
        <w:smallCaps w:val="0"/>
        <w:strike w:val="0"/>
        <w:color w:val="000000"/>
        <w:spacing w:val="0"/>
        <w:w w:val="100"/>
        <w:position w:val="0"/>
        <w:sz w:val="21"/>
        <w:szCs w:val="21"/>
        <w:u w:val="none"/>
      </w:rPr>
    </w:lvl>
  </w:abstractNum>
  <w:abstractNum w:abstractNumId="25">
    <w:nsid w:val="00000033"/>
    <w:multiLevelType w:val="multilevel"/>
    <w:tmpl w:val="00000032"/>
    <w:lvl w:ilvl="0">
      <w:start w:val="1"/>
      <w:numFmt w:val="bullet"/>
      <w:lvlText w:val="*"/>
      <w:lvlJc w:val="left"/>
      <w:rPr>
        <w:rFonts w:ascii="Arial" w:hAnsi="Arial"/>
        <w:b/>
        <w:i w:val="0"/>
        <w:smallCaps w:val="0"/>
        <w:strike w:val="0"/>
        <w:color w:val="000000"/>
        <w:spacing w:val="0"/>
        <w:w w:val="100"/>
        <w:position w:val="0"/>
        <w:sz w:val="21"/>
        <w:u w:val="none"/>
      </w:rPr>
    </w:lvl>
    <w:lvl w:ilvl="1">
      <w:start w:val="1"/>
      <w:numFmt w:val="bullet"/>
      <w:lvlText w:val="*"/>
      <w:lvlJc w:val="left"/>
      <w:rPr>
        <w:rFonts w:ascii="Arial" w:hAnsi="Arial"/>
        <w:b/>
        <w:i w:val="0"/>
        <w:smallCaps w:val="0"/>
        <w:strike w:val="0"/>
        <w:color w:val="000000"/>
        <w:spacing w:val="0"/>
        <w:w w:val="100"/>
        <w:position w:val="0"/>
        <w:sz w:val="21"/>
        <w:u w:val="none"/>
      </w:rPr>
    </w:lvl>
    <w:lvl w:ilvl="2">
      <w:start w:val="1"/>
      <w:numFmt w:val="bullet"/>
      <w:lvlText w:val="*"/>
      <w:lvlJc w:val="left"/>
      <w:rPr>
        <w:rFonts w:ascii="Arial" w:hAnsi="Arial"/>
        <w:b/>
        <w:i w:val="0"/>
        <w:smallCaps w:val="0"/>
        <w:strike w:val="0"/>
        <w:color w:val="000000"/>
        <w:spacing w:val="0"/>
        <w:w w:val="100"/>
        <w:position w:val="0"/>
        <w:sz w:val="21"/>
        <w:u w:val="none"/>
      </w:rPr>
    </w:lvl>
    <w:lvl w:ilvl="3">
      <w:start w:val="1"/>
      <w:numFmt w:val="bullet"/>
      <w:lvlText w:val="*"/>
      <w:lvlJc w:val="left"/>
      <w:rPr>
        <w:rFonts w:ascii="Arial" w:hAnsi="Arial"/>
        <w:b/>
        <w:i w:val="0"/>
        <w:smallCaps w:val="0"/>
        <w:strike w:val="0"/>
        <w:color w:val="000000"/>
        <w:spacing w:val="0"/>
        <w:w w:val="100"/>
        <w:position w:val="0"/>
        <w:sz w:val="21"/>
        <w:u w:val="none"/>
      </w:rPr>
    </w:lvl>
    <w:lvl w:ilvl="4">
      <w:start w:val="1"/>
      <w:numFmt w:val="bullet"/>
      <w:lvlText w:val="*"/>
      <w:lvlJc w:val="left"/>
      <w:rPr>
        <w:rFonts w:ascii="Arial" w:hAnsi="Arial"/>
        <w:b/>
        <w:i w:val="0"/>
        <w:smallCaps w:val="0"/>
        <w:strike w:val="0"/>
        <w:color w:val="000000"/>
        <w:spacing w:val="0"/>
        <w:w w:val="100"/>
        <w:position w:val="0"/>
        <w:sz w:val="21"/>
        <w:u w:val="none"/>
      </w:rPr>
    </w:lvl>
    <w:lvl w:ilvl="5">
      <w:start w:val="1"/>
      <w:numFmt w:val="bullet"/>
      <w:lvlText w:val="*"/>
      <w:lvlJc w:val="left"/>
      <w:rPr>
        <w:rFonts w:ascii="Arial" w:hAnsi="Arial"/>
        <w:b/>
        <w:i w:val="0"/>
        <w:smallCaps w:val="0"/>
        <w:strike w:val="0"/>
        <w:color w:val="000000"/>
        <w:spacing w:val="0"/>
        <w:w w:val="100"/>
        <w:position w:val="0"/>
        <w:sz w:val="21"/>
        <w:u w:val="none"/>
      </w:rPr>
    </w:lvl>
    <w:lvl w:ilvl="6">
      <w:start w:val="1"/>
      <w:numFmt w:val="bullet"/>
      <w:lvlText w:val="*"/>
      <w:lvlJc w:val="left"/>
      <w:rPr>
        <w:rFonts w:ascii="Arial" w:hAnsi="Arial"/>
        <w:b/>
        <w:i w:val="0"/>
        <w:smallCaps w:val="0"/>
        <w:strike w:val="0"/>
        <w:color w:val="000000"/>
        <w:spacing w:val="0"/>
        <w:w w:val="100"/>
        <w:position w:val="0"/>
        <w:sz w:val="21"/>
        <w:u w:val="none"/>
      </w:rPr>
    </w:lvl>
    <w:lvl w:ilvl="7">
      <w:start w:val="1"/>
      <w:numFmt w:val="bullet"/>
      <w:lvlText w:val="*"/>
      <w:lvlJc w:val="left"/>
      <w:rPr>
        <w:rFonts w:ascii="Arial" w:hAnsi="Arial"/>
        <w:b/>
        <w:i w:val="0"/>
        <w:smallCaps w:val="0"/>
        <w:strike w:val="0"/>
        <w:color w:val="000000"/>
        <w:spacing w:val="0"/>
        <w:w w:val="100"/>
        <w:position w:val="0"/>
        <w:sz w:val="21"/>
        <w:u w:val="none"/>
      </w:rPr>
    </w:lvl>
    <w:lvl w:ilvl="8">
      <w:start w:val="1"/>
      <w:numFmt w:val="bullet"/>
      <w:lvlText w:val="*"/>
      <w:lvlJc w:val="left"/>
      <w:rPr>
        <w:rFonts w:ascii="Arial" w:hAnsi="Arial"/>
        <w:b/>
        <w:i w:val="0"/>
        <w:smallCaps w:val="0"/>
        <w:strike w:val="0"/>
        <w:color w:val="000000"/>
        <w:spacing w:val="0"/>
        <w:w w:val="100"/>
        <w:position w:val="0"/>
        <w:sz w:val="21"/>
        <w:u w:val="none"/>
      </w:rPr>
    </w:lvl>
  </w:abstractNum>
  <w:abstractNum w:abstractNumId="26">
    <w:nsid w:val="00000035"/>
    <w:multiLevelType w:val="multilevel"/>
    <w:tmpl w:val="00000034"/>
    <w:lvl w:ilvl="0">
      <w:start w:val="3"/>
      <w:numFmt w:val="decimal"/>
      <w:lvlText w:val="%1."/>
      <w:lvlJc w:val="left"/>
      <w:rPr>
        <w:rFonts w:ascii="Arial" w:hAnsi="Arial" w:cs="Arial"/>
        <w:b/>
        <w:bCs/>
        <w:i w:val="0"/>
        <w:iCs w:val="0"/>
        <w:smallCaps w:val="0"/>
        <w:strike w:val="0"/>
        <w:color w:val="000000"/>
        <w:spacing w:val="0"/>
        <w:w w:val="100"/>
        <w:position w:val="0"/>
        <w:sz w:val="21"/>
        <w:szCs w:val="21"/>
        <w:u w:val="none"/>
      </w:rPr>
    </w:lvl>
    <w:lvl w:ilvl="1">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2">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3">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4">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5">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6">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7">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8">
      <w:start w:val="1"/>
      <w:numFmt w:val="decimal"/>
      <w:lvlText w:val="%1.%2."/>
      <w:lvlJc w:val="left"/>
      <w:rPr>
        <w:rFonts w:ascii="Arial" w:hAnsi="Arial" w:cs="Arial"/>
        <w:b/>
        <w:bCs/>
        <w:i w:val="0"/>
        <w:iCs w:val="0"/>
        <w:smallCaps w:val="0"/>
        <w:strike w:val="0"/>
        <w:color w:val="000000"/>
        <w:spacing w:val="0"/>
        <w:w w:val="100"/>
        <w:position w:val="0"/>
        <w:sz w:val="21"/>
        <w:szCs w:val="21"/>
        <w:u w:val="none"/>
      </w:rPr>
    </w:lvl>
  </w:abstractNum>
  <w:abstractNum w:abstractNumId="27">
    <w:nsid w:val="00000037"/>
    <w:multiLevelType w:val="multilevel"/>
    <w:tmpl w:val="00000036"/>
    <w:lvl w:ilvl="0">
      <w:start w:val="1"/>
      <w:numFmt w:val="decimal"/>
      <w:lvlText w:val="4.%1."/>
      <w:lvlJc w:val="left"/>
      <w:rPr>
        <w:rFonts w:ascii="Arial" w:hAnsi="Arial" w:cs="Arial"/>
        <w:b/>
        <w:bCs/>
        <w:i w:val="0"/>
        <w:iCs w:val="0"/>
        <w:smallCaps w:val="0"/>
        <w:strike w:val="0"/>
        <w:color w:val="000000"/>
        <w:spacing w:val="0"/>
        <w:w w:val="100"/>
        <w:position w:val="0"/>
        <w:sz w:val="21"/>
        <w:szCs w:val="21"/>
        <w:u w:val="none"/>
      </w:rPr>
    </w:lvl>
    <w:lvl w:ilvl="1">
      <w:start w:val="1"/>
      <w:numFmt w:val="decimal"/>
      <w:lvlText w:val="4.%1."/>
      <w:lvlJc w:val="left"/>
      <w:rPr>
        <w:rFonts w:ascii="Arial" w:hAnsi="Arial" w:cs="Arial"/>
        <w:b/>
        <w:bCs/>
        <w:i w:val="0"/>
        <w:iCs w:val="0"/>
        <w:smallCaps w:val="0"/>
        <w:strike w:val="0"/>
        <w:color w:val="000000"/>
        <w:spacing w:val="0"/>
        <w:w w:val="100"/>
        <w:position w:val="0"/>
        <w:sz w:val="21"/>
        <w:szCs w:val="21"/>
        <w:u w:val="none"/>
      </w:rPr>
    </w:lvl>
    <w:lvl w:ilvl="2">
      <w:start w:val="1"/>
      <w:numFmt w:val="decimal"/>
      <w:lvlText w:val="4.%1."/>
      <w:lvlJc w:val="left"/>
      <w:rPr>
        <w:rFonts w:ascii="Arial" w:hAnsi="Arial" w:cs="Arial"/>
        <w:b/>
        <w:bCs/>
        <w:i w:val="0"/>
        <w:iCs w:val="0"/>
        <w:smallCaps w:val="0"/>
        <w:strike w:val="0"/>
        <w:color w:val="000000"/>
        <w:spacing w:val="0"/>
        <w:w w:val="100"/>
        <w:position w:val="0"/>
        <w:sz w:val="21"/>
        <w:szCs w:val="21"/>
        <w:u w:val="none"/>
      </w:rPr>
    </w:lvl>
    <w:lvl w:ilvl="3">
      <w:start w:val="1"/>
      <w:numFmt w:val="decimal"/>
      <w:lvlText w:val="4.%1."/>
      <w:lvlJc w:val="left"/>
      <w:rPr>
        <w:rFonts w:ascii="Arial" w:hAnsi="Arial" w:cs="Arial"/>
        <w:b/>
        <w:bCs/>
        <w:i w:val="0"/>
        <w:iCs w:val="0"/>
        <w:smallCaps w:val="0"/>
        <w:strike w:val="0"/>
        <w:color w:val="000000"/>
        <w:spacing w:val="0"/>
        <w:w w:val="100"/>
        <w:position w:val="0"/>
        <w:sz w:val="21"/>
        <w:szCs w:val="21"/>
        <w:u w:val="none"/>
      </w:rPr>
    </w:lvl>
    <w:lvl w:ilvl="4">
      <w:start w:val="1"/>
      <w:numFmt w:val="decimal"/>
      <w:lvlText w:val="4.%1."/>
      <w:lvlJc w:val="left"/>
      <w:rPr>
        <w:rFonts w:ascii="Arial" w:hAnsi="Arial" w:cs="Arial"/>
        <w:b/>
        <w:bCs/>
        <w:i w:val="0"/>
        <w:iCs w:val="0"/>
        <w:smallCaps w:val="0"/>
        <w:strike w:val="0"/>
        <w:color w:val="000000"/>
        <w:spacing w:val="0"/>
        <w:w w:val="100"/>
        <w:position w:val="0"/>
        <w:sz w:val="21"/>
        <w:szCs w:val="21"/>
        <w:u w:val="none"/>
      </w:rPr>
    </w:lvl>
    <w:lvl w:ilvl="5">
      <w:start w:val="1"/>
      <w:numFmt w:val="decimal"/>
      <w:lvlText w:val="4.%1."/>
      <w:lvlJc w:val="left"/>
      <w:rPr>
        <w:rFonts w:ascii="Arial" w:hAnsi="Arial" w:cs="Arial"/>
        <w:b/>
        <w:bCs/>
        <w:i w:val="0"/>
        <w:iCs w:val="0"/>
        <w:smallCaps w:val="0"/>
        <w:strike w:val="0"/>
        <w:color w:val="000000"/>
        <w:spacing w:val="0"/>
        <w:w w:val="100"/>
        <w:position w:val="0"/>
        <w:sz w:val="21"/>
        <w:szCs w:val="21"/>
        <w:u w:val="none"/>
      </w:rPr>
    </w:lvl>
    <w:lvl w:ilvl="6">
      <w:start w:val="1"/>
      <w:numFmt w:val="decimal"/>
      <w:lvlText w:val="4.%1."/>
      <w:lvlJc w:val="left"/>
      <w:rPr>
        <w:rFonts w:ascii="Arial" w:hAnsi="Arial" w:cs="Arial"/>
        <w:b/>
        <w:bCs/>
        <w:i w:val="0"/>
        <w:iCs w:val="0"/>
        <w:smallCaps w:val="0"/>
        <w:strike w:val="0"/>
        <w:color w:val="000000"/>
        <w:spacing w:val="0"/>
        <w:w w:val="100"/>
        <w:position w:val="0"/>
        <w:sz w:val="21"/>
        <w:szCs w:val="21"/>
        <w:u w:val="none"/>
      </w:rPr>
    </w:lvl>
    <w:lvl w:ilvl="7">
      <w:start w:val="1"/>
      <w:numFmt w:val="decimal"/>
      <w:lvlText w:val="4.%1."/>
      <w:lvlJc w:val="left"/>
      <w:rPr>
        <w:rFonts w:ascii="Arial" w:hAnsi="Arial" w:cs="Arial"/>
        <w:b/>
        <w:bCs/>
        <w:i w:val="0"/>
        <w:iCs w:val="0"/>
        <w:smallCaps w:val="0"/>
        <w:strike w:val="0"/>
        <w:color w:val="000000"/>
        <w:spacing w:val="0"/>
        <w:w w:val="100"/>
        <w:position w:val="0"/>
        <w:sz w:val="21"/>
        <w:szCs w:val="21"/>
        <w:u w:val="none"/>
      </w:rPr>
    </w:lvl>
    <w:lvl w:ilvl="8">
      <w:start w:val="1"/>
      <w:numFmt w:val="decimal"/>
      <w:lvlText w:val="4.%1."/>
      <w:lvlJc w:val="left"/>
      <w:rPr>
        <w:rFonts w:ascii="Arial" w:hAnsi="Arial" w:cs="Arial"/>
        <w:b/>
        <w:bCs/>
        <w:i w:val="0"/>
        <w:iCs w:val="0"/>
        <w:smallCaps w:val="0"/>
        <w:strike w:val="0"/>
        <w:color w:val="000000"/>
        <w:spacing w:val="0"/>
        <w:w w:val="100"/>
        <w:position w:val="0"/>
        <w:sz w:val="21"/>
        <w:szCs w:val="21"/>
        <w:u w:val="none"/>
      </w:rPr>
    </w:lvl>
  </w:abstractNum>
  <w:abstractNum w:abstractNumId="28">
    <w:nsid w:val="00000039"/>
    <w:multiLevelType w:val="multilevel"/>
    <w:tmpl w:val="00000038"/>
    <w:lvl w:ilvl="0">
      <w:start w:val="1"/>
      <w:numFmt w:val="decimal"/>
      <w:lvlText w:val="5.%1."/>
      <w:lvlJc w:val="left"/>
      <w:rPr>
        <w:rFonts w:ascii="Arial" w:hAnsi="Arial" w:cs="Arial"/>
        <w:b/>
        <w:bCs/>
        <w:i w:val="0"/>
        <w:iCs w:val="0"/>
        <w:smallCaps w:val="0"/>
        <w:strike w:val="0"/>
        <w:color w:val="000000"/>
        <w:spacing w:val="0"/>
        <w:w w:val="100"/>
        <w:position w:val="0"/>
        <w:sz w:val="21"/>
        <w:szCs w:val="21"/>
        <w:u w:val="none"/>
      </w:rPr>
    </w:lvl>
    <w:lvl w:ilvl="1">
      <w:start w:val="1"/>
      <w:numFmt w:val="decimal"/>
      <w:lvlText w:val="5.%1."/>
      <w:lvlJc w:val="left"/>
      <w:rPr>
        <w:rFonts w:ascii="Arial" w:hAnsi="Arial" w:cs="Arial"/>
        <w:b/>
        <w:bCs/>
        <w:i w:val="0"/>
        <w:iCs w:val="0"/>
        <w:smallCaps w:val="0"/>
        <w:strike w:val="0"/>
        <w:color w:val="000000"/>
        <w:spacing w:val="0"/>
        <w:w w:val="100"/>
        <w:position w:val="0"/>
        <w:sz w:val="21"/>
        <w:szCs w:val="21"/>
        <w:u w:val="none"/>
      </w:rPr>
    </w:lvl>
    <w:lvl w:ilvl="2">
      <w:start w:val="1"/>
      <w:numFmt w:val="decimal"/>
      <w:lvlText w:val="5.%1."/>
      <w:lvlJc w:val="left"/>
      <w:rPr>
        <w:rFonts w:ascii="Arial" w:hAnsi="Arial" w:cs="Arial"/>
        <w:b/>
        <w:bCs/>
        <w:i w:val="0"/>
        <w:iCs w:val="0"/>
        <w:smallCaps w:val="0"/>
        <w:strike w:val="0"/>
        <w:color w:val="000000"/>
        <w:spacing w:val="0"/>
        <w:w w:val="100"/>
        <w:position w:val="0"/>
        <w:sz w:val="21"/>
        <w:szCs w:val="21"/>
        <w:u w:val="none"/>
      </w:rPr>
    </w:lvl>
    <w:lvl w:ilvl="3">
      <w:start w:val="1"/>
      <w:numFmt w:val="decimal"/>
      <w:lvlText w:val="5.%1."/>
      <w:lvlJc w:val="left"/>
      <w:rPr>
        <w:rFonts w:ascii="Arial" w:hAnsi="Arial" w:cs="Arial"/>
        <w:b/>
        <w:bCs/>
        <w:i w:val="0"/>
        <w:iCs w:val="0"/>
        <w:smallCaps w:val="0"/>
        <w:strike w:val="0"/>
        <w:color w:val="000000"/>
        <w:spacing w:val="0"/>
        <w:w w:val="100"/>
        <w:position w:val="0"/>
        <w:sz w:val="21"/>
        <w:szCs w:val="21"/>
        <w:u w:val="none"/>
      </w:rPr>
    </w:lvl>
    <w:lvl w:ilvl="4">
      <w:start w:val="1"/>
      <w:numFmt w:val="decimal"/>
      <w:lvlText w:val="5.%1."/>
      <w:lvlJc w:val="left"/>
      <w:rPr>
        <w:rFonts w:ascii="Arial" w:hAnsi="Arial" w:cs="Arial"/>
        <w:b/>
        <w:bCs/>
        <w:i w:val="0"/>
        <w:iCs w:val="0"/>
        <w:smallCaps w:val="0"/>
        <w:strike w:val="0"/>
        <w:color w:val="000000"/>
        <w:spacing w:val="0"/>
        <w:w w:val="100"/>
        <w:position w:val="0"/>
        <w:sz w:val="21"/>
        <w:szCs w:val="21"/>
        <w:u w:val="none"/>
      </w:rPr>
    </w:lvl>
    <w:lvl w:ilvl="5">
      <w:start w:val="1"/>
      <w:numFmt w:val="decimal"/>
      <w:lvlText w:val="5.%1."/>
      <w:lvlJc w:val="left"/>
      <w:rPr>
        <w:rFonts w:ascii="Arial" w:hAnsi="Arial" w:cs="Arial"/>
        <w:b/>
        <w:bCs/>
        <w:i w:val="0"/>
        <w:iCs w:val="0"/>
        <w:smallCaps w:val="0"/>
        <w:strike w:val="0"/>
        <w:color w:val="000000"/>
        <w:spacing w:val="0"/>
        <w:w w:val="100"/>
        <w:position w:val="0"/>
        <w:sz w:val="21"/>
        <w:szCs w:val="21"/>
        <w:u w:val="none"/>
      </w:rPr>
    </w:lvl>
    <w:lvl w:ilvl="6">
      <w:start w:val="1"/>
      <w:numFmt w:val="decimal"/>
      <w:lvlText w:val="5.%1."/>
      <w:lvlJc w:val="left"/>
      <w:rPr>
        <w:rFonts w:ascii="Arial" w:hAnsi="Arial" w:cs="Arial"/>
        <w:b/>
        <w:bCs/>
        <w:i w:val="0"/>
        <w:iCs w:val="0"/>
        <w:smallCaps w:val="0"/>
        <w:strike w:val="0"/>
        <w:color w:val="000000"/>
        <w:spacing w:val="0"/>
        <w:w w:val="100"/>
        <w:position w:val="0"/>
        <w:sz w:val="21"/>
        <w:szCs w:val="21"/>
        <w:u w:val="none"/>
      </w:rPr>
    </w:lvl>
    <w:lvl w:ilvl="7">
      <w:start w:val="1"/>
      <w:numFmt w:val="decimal"/>
      <w:lvlText w:val="5.%1."/>
      <w:lvlJc w:val="left"/>
      <w:rPr>
        <w:rFonts w:ascii="Arial" w:hAnsi="Arial" w:cs="Arial"/>
        <w:b/>
        <w:bCs/>
        <w:i w:val="0"/>
        <w:iCs w:val="0"/>
        <w:smallCaps w:val="0"/>
        <w:strike w:val="0"/>
        <w:color w:val="000000"/>
        <w:spacing w:val="0"/>
        <w:w w:val="100"/>
        <w:position w:val="0"/>
        <w:sz w:val="21"/>
        <w:szCs w:val="21"/>
        <w:u w:val="none"/>
      </w:rPr>
    </w:lvl>
    <w:lvl w:ilvl="8">
      <w:start w:val="1"/>
      <w:numFmt w:val="decimal"/>
      <w:lvlText w:val="5.%1."/>
      <w:lvlJc w:val="left"/>
      <w:rPr>
        <w:rFonts w:ascii="Arial" w:hAnsi="Arial" w:cs="Arial"/>
        <w:b/>
        <w:bCs/>
        <w:i w:val="0"/>
        <w:iCs w:val="0"/>
        <w:smallCaps w:val="0"/>
        <w:strike w:val="0"/>
        <w:color w:val="000000"/>
        <w:spacing w:val="0"/>
        <w:w w:val="100"/>
        <w:position w:val="0"/>
        <w:sz w:val="21"/>
        <w:szCs w:val="21"/>
        <w:u w:val="none"/>
      </w:rPr>
    </w:lvl>
  </w:abstractNum>
  <w:abstractNum w:abstractNumId="29">
    <w:nsid w:val="0000003B"/>
    <w:multiLevelType w:val="multilevel"/>
    <w:tmpl w:val="0000003A"/>
    <w:lvl w:ilvl="0">
      <w:start w:val="1"/>
      <w:numFmt w:val="decimal"/>
      <w:lvlText w:val="1.%1."/>
      <w:lvlJc w:val="left"/>
      <w:rPr>
        <w:rFonts w:ascii="Arial" w:hAnsi="Arial" w:cs="Arial"/>
        <w:b/>
        <w:bCs/>
        <w:i w:val="0"/>
        <w:iCs w:val="0"/>
        <w:smallCaps w:val="0"/>
        <w:strike w:val="0"/>
        <w:color w:val="000000"/>
        <w:spacing w:val="0"/>
        <w:w w:val="100"/>
        <w:position w:val="0"/>
        <w:sz w:val="21"/>
        <w:szCs w:val="21"/>
        <w:u w:val="none"/>
      </w:rPr>
    </w:lvl>
    <w:lvl w:ilvl="1">
      <w:start w:val="1"/>
      <w:numFmt w:val="decimal"/>
      <w:lvlText w:val="1.%1."/>
      <w:lvlJc w:val="left"/>
      <w:rPr>
        <w:rFonts w:ascii="Arial" w:hAnsi="Arial" w:cs="Arial"/>
        <w:b/>
        <w:bCs/>
        <w:i w:val="0"/>
        <w:iCs w:val="0"/>
        <w:smallCaps w:val="0"/>
        <w:strike w:val="0"/>
        <w:color w:val="000000"/>
        <w:spacing w:val="0"/>
        <w:w w:val="100"/>
        <w:position w:val="0"/>
        <w:sz w:val="21"/>
        <w:szCs w:val="21"/>
        <w:u w:val="none"/>
      </w:rPr>
    </w:lvl>
    <w:lvl w:ilvl="2">
      <w:start w:val="1"/>
      <w:numFmt w:val="decimal"/>
      <w:lvlText w:val="1.%1."/>
      <w:lvlJc w:val="left"/>
      <w:rPr>
        <w:rFonts w:ascii="Arial" w:hAnsi="Arial" w:cs="Arial"/>
        <w:b/>
        <w:bCs/>
        <w:i w:val="0"/>
        <w:iCs w:val="0"/>
        <w:smallCaps w:val="0"/>
        <w:strike w:val="0"/>
        <w:color w:val="000000"/>
        <w:spacing w:val="0"/>
        <w:w w:val="100"/>
        <w:position w:val="0"/>
        <w:sz w:val="21"/>
        <w:szCs w:val="21"/>
        <w:u w:val="none"/>
      </w:rPr>
    </w:lvl>
    <w:lvl w:ilvl="3">
      <w:start w:val="1"/>
      <w:numFmt w:val="decimal"/>
      <w:lvlText w:val="1.%1."/>
      <w:lvlJc w:val="left"/>
      <w:rPr>
        <w:rFonts w:ascii="Arial" w:hAnsi="Arial" w:cs="Arial"/>
        <w:b/>
        <w:bCs/>
        <w:i w:val="0"/>
        <w:iCs w:val="0"/>
        <w:smallCaps w:val="0"/>
        <w:strike w:val="0"/>
        <w:color w:val="000000"/>
        <w:spacing w:val="0"/>
        <w:w w:val="100"/>
        <w:position w:val="0"/>
        <w:sz w:val="21"/>
        <w:szCs w:val="21"/>
        <w:u w:val="none"/>
      </w:rPr>
    </w:lvl>
    <w:lvl w:ilvl="4">
      <w:start w:val="1"/>
      <w:numFmt w:val="decimal"/>
      <w:lvlText w:val="1.%1."/>
      <w:lvlJc w:val="left"/>
      <w:rPr>
        <w:rFonts w:ascii="Arial" w:hAnsi="Arial" w:cs="Arial"/>
        <w:b/>
        <w:bCs/>
        <w:i w:val="0"/>
        <w:iCs w:val="0"/>
        <w:smallCaps w:val="0"/>
        <w:strike w:val="0"/>
        <w:color w:val="000000"/>
        <w:spacing w:val="0"/>
        <w:w w:val="100"/>
        <w:position w:val="0"/>
        <w:sz w:val="21"/>
        <w:szCs w:val="21"/>
        <w:u w:val="none"/>
      </w:rPr>
    </w:lvl>
    <w:lvl w:ilvl="5">
      <w:start w:val="1"/>
      <w:numFmt w:val="decimal"/>
      <w:lvlText w:val="1.%1."/>
      <w:lvlJc w:val="left"/>
      <w:rPr>
        <w:rFonts w:ascii="Arial" w:hAnsi="Arial" w:cs="Arial"/>
        <w:b/>
        <w:bCs/>
        <w:i w:val="0"/>
        <w:iCs w:val="0"/>
        <w:smallCaps w:val="0"/>
        <w:strike w:val="0"/>
        <w:color w:val="000000"/>
        <w:spacing w:val="0"/>
        <w:w w:val="100"/>
        <w:position w:val="0"/>
        <w:sz w:val="21"/>
        <w:szCs w:val="21"/>
        <w:u w:val="none"/>
      </w:rPr>
    </w:lvl>
    <w:lvl w:ilvl="6">
      <w:start w:val="1"/>
      <w:numFmt w:val="decimal"/>
      <w:lvlText w:val="1.%1."/>
      <w:lvlJc w:val="left"/>
      <w:rPr>
        <w:rFonts w:ascii="Arial" w:hAnsi="Arial" w:cs="Arial"/>
        <w:b/>
        <w:bCs/>
        <w:i w:val="0"/>
        <w:iCs w:val="0"/>
        <w:smallCaps w:val="0"/>
        <w:strike w:val="0"/>
        <w:color w:val="000000"/>
        <w:spacing w:val="0"/>
        <w:w w:val="100"/>
        <w:position w:val="0"/>
        <w:sz w:val="21"/>
        <w:szCs w:val="21"/>
        <w:u w:val="none"/>
      </w:rPr>
    </w:lvl>
    <w:lvl w:ilvl="7">
      <w:start w:val="1"/>
      <w:numFmt w:val="decimal"/>
      <w:lvlText w:val="1.%1."/>
      <w:lvlJc w:val="left"/>
      <w:rPr>
        <w:rFonts w:ascii="Arial" w:hAnsi="Arial" w:cs="Arial"/>
        <w:b/>
        <w:bCs/>
        <w:i w:val="0"/>
        <w:iCs w:val="0"/>
        <w:smallCaps w:val="0"/>
        <w:strike w:val="0"/>
        <w:color w:val="000000"/>
        <w:spacing w:val="0"/>
        <w:w w:val="100"/>
        <w:position w:val="0"/>
        <w:sz w:val="21"/>
        <w:szCs w:val="21"/>
        <w:u w:val="none"/>
      </w:rPr>
    </w:lvl>
    <w:lvl w:ilvl="8">
      <w:start w:val="1"/>
      <w:numFmt w:val="decimal"/>
      <w:lvlText w:val="1.%1."/>
      <w:lvlJc w:val="left"/>
      <w:rPr>
        <w:rFonts w:ascii="Arial" w:hAnsi="Arial" w:cs="Arial"/>
        <w:b/>
        <w:bCs/>
        <w:i w:val="0"/>
        <w:iCs w:val="0"/>
        <w:smallCaps w:val="0"/>
        <w:strike w:val="0"/>
        <w:color w:val="000000"/>
        <w:spacing w:val="0"/>
        <w:w w:val="100"/>
        <w:position w:val="0"/>
        <w:sz w:val="21"/>
        <w:szCs w:val="21"/>
        <w:u w:val="none"/>
      </w:rPr>
    </w:lvl>
  </w:abstractNum>
  <w:abstractNum w:abstractNumId="30">
    <w:nsid w:val="0000003D"/>
    <w:multiLevelType w:val="multilevel"/>
    <w:tmpl w:val="0000003C"/>
    <w:lvl w:ilvl="0">
      <w:start w:val="3"/>
      <w:numFmt w:val="decimal"/>
      <w:lvlText w:val="%1."/>
      <w:lvlJc w:val="left"/>
      <w:rPr>
        <w:rFonts w:ascii="Arial" w:hAnsi="Arial" w:cs="Arial"/>
        <w:b/>
        <w:bCs/>
        <w:i w:val="0"/>
        <w:iCs w:val="0"/>
        <w:smallCaps w:val="0"/>
        <w:strike w:val="0"/>
        <w:color w:val="000000"/>
        <w:spacing w:val="0"/>
        <w:w w:val="100"/>
        <w:position w:val="0"/>
        <w:sz w:val="21"/>
        <w:szCs w:val="21"/>
        <w:u w:val="none"/>
      </w:rPr>
    </w:lvl>
    <w:lvl w:ilvl="1">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2">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3">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4">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5">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6">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7">
      <w:start w:val="1"/>
      <w:numFmt w:val="decimal"/>
      <w:lvlText w:val="%1.%2."/>
      <w:lvlJc w:val="left"/>
      <w:rPr>
        <w:rFonts w:ascii="Arial" w:hAnsi="Arial" w:cs="Arial"/>
        <w:b/>
        <w:bCs/>
        <w:i w:val="0"/>
        <w:iCs w:val="0"/>
        <w:smallCaps w:val="0"/>
        <w:strike w:val="0"/>
        <w:color w:val="000000"/>
        <w:spacing w:val="0"/>
        <w:w w:val="100"/>
        <w:position w:val="0"/>
        <w:sz w:val="21"/>
        <w:szCs w:val="21"/>
        <w:u w:val="none"/>
      </w:rPr>
    </w:lvl>
    <w:lvl w:ilvl="8">
      <w:start w:val="1"/>
      <w:numFmt w:val="decimal"/>
      <w:lvlText w:val="%1.%2."/>
      <w:lvlJc w:val="left"/>
      <w:rPr>
        <w:rFonts w:ascii="Arial" w:hAnsi="Arial" w:cs="Arial"/>
        <w:b/>
        <w:bCs/>
        <w:i w:val="0"/>
        <w:iCs w:val="0"/>
        <w:smallCaps w:val="0"/>
        <w:strike w:val="0"/>
        <w:color w:val="000000"/>
        <w:spacing w:val="0"/>
        <w:w w:val="100"/>
        <w:position w:val="0"/>
        <w:sz w:val="21"/>
        <w:szCs w:val="21"/>
        <w:u w:val="none"/>
      </w:rPr>
    </w:lvl>
  </w:abstractNum>
  <w:abstractNum w:abstractNumId="31">
    <w:nsid w:val="0000003F"/>
    <w:multiLevelType w:val="multilevel"/>
    <w:tmpl w:val="0000003E"/>
    <w:lvl w:ilvl="0">
      <w:start w:val="3"/>
      <w:numFmt w:val="decimal"/>
      <w:lvlText w:val="%1."/>
      <w:lvlJc w:val="left"/>
      <w:rPr>
        <w:rFonts w:ascii="Arial" w:hAnsi="Arial" w:cs="Arial"/>
        <w:b/>
        <w:bCs/>
        <w:i w:val="0"/>
        <w:iCs w:val="0"/>
        <w:smallCaps w:val="0"/>
        <w:strike w:val="0"/>
        <w:color w:val="000000"/>
        <w:spacing w:val="0"/>
        <w:w w:val="100"/>
        <w:position w:val="0"/>
        <w:sz w:val="21"/>
        <w:szCs w:val="21"/>
        <w:u w:val="none"/>
      </w:rPr>
    </w:lvl>
    <w:lvl w:ilvl="1">
      <w:start w:val="3"/>
      <w:numFmt w:val="decimal"/>
      <w:lvlText w:val="%1."/>
      <w:lvlJc w:val="left"/>
      <w:rPr>
        <w:rFonts w:ascii="Arial" w:hAnsi="Arial" w:cs="Arial"/>
        <w:b/>
        <w:bCs/>
        <w:i w:val="0"/>
        <w:iCs w:val="0"/>
        <w:smallCaps w:val="0"/>
        <w:strike w:val="0"/>
        <w:color w:val="000000"/>
        <w:spacing w:val="0"/>
        <w:w w:val="100"/>
        <w:position w:val="0"/>
        <w:sz w:val="21"/>
        <w:szCs w:val="21"/>
        <w:u w:val="none"/>
      </w:rPr>
    </w:lvl>
    <w:lvl w:ilvl="2">
      <w:start w:val="3"/>
      <w:numFmt w:val="decimal"/>
      <w:lvlText w:val="%1."/>
      <w:lvlJc w:val="left"/>
      <w:rPr>
        <w:rFonts w:ascii="Arial" w:hAnsi="Arial" w:cs="Arial"/>
        <w:b/>
        <w:bCs/>
        <w:i w:val="0"/>
        <w:iCs w:val="0"/>
        <w:smallCaps w:val="0"/>
        <w:strike w:val="0"/>
        <w:color w:val="000000"/>
        <w:spacing w:val="0"/>
        <w:w w:val="100"/>
        <w:position w:val="0"/>
        <w:sz w:val="21"/>
        <w:szCs w:val="21"/>
        <w:u w:val="none"/>
      </w:rPr>
    </w:lvl>
    <w:lvl w:ilvl="3">
      <w:start w:val="3"/>
      <w:numFmt w:val="decimal"/>
      <w:lvlText w:val="%1."/>
      <w:lvlJc w:val="left"/>
      <w:rPr>
        <w:rFonts w:ascii="Arial" w:hAnsi="Arial" w:cs="Arial"/>
        <w:b/>
        <w:bCs/>
        <w:i w:val="0"/>
        <w:iCs w:val="0"/>
        <w:smallCaps w:val="0"/>
        <w:strike w:val="0"/>
        <w:color w:val="000000"/>
        <w:spacing w:val="0"/>
        <w:w w:val="100"/>
        <w:position w:val="0"/>
        <w:sz w:val="21"/>
        <w:szCs w:val="21"/>
        <w:u w:val="none"/>
      </w:rPr>
    </w:lvl>
    <w:lvl w:ilvl="4">
      <w:start w:val="3"/>
      <w:numFmt w:val="decimal"/>
      <w:lvlText w:val="%1."/>
      <w:lvlJc w:val="left"/>
      <w:rPr>
        <w:rFonts w:ascii="Arial" w:hAnsi="Arial" w:cs="Arial"/>
        <w:b/>
        <w:bCs/>
        <w:i w:val="0"/>
        <w:iCs w:val="0"/>
        <w:smallCaps w:val="0"/>
        <w:strike w:val="0"/>
        <w:color w:val="000000"/>
        <w:spacing w:val="0"/>
        <w:w w:val="100"/>
        <w:position w:val="0"/>
        <w:sz w:val="21"/>
        <w:szCs w:val="21"/>
        <w:u w:val="none"/>
      </w:rPr>
    </w:lvl>
    <w:lvl w:ilvl="5">
      <w:start w:val="3"/>
      <w:numFmt w:val="decimal"/>
      <w:lvlText w:val="%1."/>
      <w:lvlJc w:val="left"/>
      <w:rPr>
        <w:rFonts w:ascii="Arial" w:hAnsi="Arial" w:cs="Arial"/>
        <w:b/>
        <w:bCs/>
        <w:i w:val="0"/>
        <w:iCs w:val="0"/>
        <w:smallCaps w:val="0"/>
        <w:strike w:val="0"/>
        <w:color w:val="000000"/>
        <w:spacing w:val="0"/>
        <w:w w:val="100"/>
        <w:position w:val="0"/>
        <w:sz w:val="21"/>
        <w:szCs w:val="21"/>
        <w:u w:val="none"/>
      </w:rPr>
    </w:lvl>
    <w:lvl w:ilvl="6">
      <w:start w:val="3"/>
      <w:numFmt w:val="decimal"/>
      <w:lvlText w:val="%1."/>
      <w:lvlJc w:val="left"/>
      <w:rPr>
        <w:rFonts w:ascii="Arial" w:hAnsi="Arial" w:cs="Arial"/>
        <w:b/>
        <w:bCs/>
        <w:i w:val="0"/>
        <w:iCs w:val="0"/>
        <w:smallCaps w:val="0"/>
        <w:strike w:val="0"/>
        <w:color w:val="000000"/>
        <w:spacing w:val="0"/>
        <w:w w:val="100"/>
        <w:position w:val="0"/>
        <w:sz w:val="21"/>
        <w:szCs w:val="21"/>
        <w:u w:val="none"/>
      </w:rPr>
    </w:lvl>
    <w:lvl w:ilvl="7">
      <w:start w:val="3"/>
      <w:numFmt w:val="decimal"/>
      <w:lvlText w:val="%1."/>
      <w:lvlJc w:val="left"/>
      <w:rPr>
        <w:rFonts w:ascii="Arial" w:hAnsi="Arial" w:cs="Arial"/>
        <w:b/>
        <w:bCs/>
        <w:i w:val="0"/>
        <w:iCs w:val="0"/>
        <w:smallCaps w:val="0"/>
        <w:strike w:val="0"/>
        <w:color w:val="000000"/>
        <w:spacing w:val="0"/>
        <w:w w:val="100"/>
        <w:position w:val="0"/>
        <w:sz w:val="21"/>
        <w:szCs w:val="21"/>
        <w:u w:val="none"/>
      </w:rPr>
    </w:lvl>
    <w:lvl w:ilvl="8">
      <w:start w:val="3"/>
      <w:numFmt w:val="decimal"/>
      <w:lvlText w:val="%1."/>
      <w:lvlJc w:val="left"/>
      <w:rPr>
        <w:rFonts w:ascii="Arial" w:hAnsi="Arial" w:cs="Arial"/>
        <w:b/>
        <w:bCs/>
        <w:i w:val="0"/>
        <w:iCs w:val="0"/>
        <w:smallCaps w:val="0"/>
        <w:strike w:val="0"/>
        <w:color w:val="000000"/>
        <w:spacing w:val="0"/>
        <w:w w:val="100"/>
        <w:position w:val="0"/>
        <w:sz w:val="21"/>
        <w:szCs w:val="21"/>
        <w:u w:val="none"/>
      </w:rPr>
    </w:lvl>
  </w:abstractNum>
  <w:abstractNum w:abstractNumId="32">
    <w:nsid w:val="044F0C39"/>
    <w:multiLevelType w:val="hybridMultilevel"/>
    <w:tmpl w:val="216C7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09220041"/>
    <w:multiLevelType w:val="hybridMultilevel"/>
    <w:tmpl w:val="F1E6CD26"/>
    <w:lvl w:ilvl="0" w:tplc="3776387E">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18C57954"/>
    <w:multiLevelType w:val="hybridMultilevel"/>
    <w:tmpl w:val="C682F864"/>
    <w:lvl w:ilvl="0" w:tplc="3776387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5">
    <w:nsid w:val="1DB30E3B"/>
    <w:multiLevelType w:val="hybridMultilevel"/>
    <w:tmpl w:val="9D4E3DF0"/>
    <w:lvl w:ilvl="0" w:tplc="04090001">
      <w:start w:val="1"/>
      <w:numFmt w:val="bullet"/>
      <w:lvlText w:val=""/>
      <w:lvlJc w:val="left"/>
      <w:pPr>
        <w:ind w:left="1287" w:hanging="360"/>
      </w:pPr>
      <w:rPr>
        <w:rFonts w:ascii="Symbol" w:hAnsi="Symbol" w:hint="default"/>
      </w:rPr>
    </w:lvl>
    <w:lvl w:ilvl="1" w:tplc="04090001">
      <w:start w:val="1"/>
      <w:numFmt w:val="bullet"/>
      <w:lvlText w:val=""/>
      <w:lvlJc w:val="left"/>
      <w:pPr>
        <w:ind w:left="2007" w:hanging="360"/>
      </w:pPr>
      <w:rPr>
        <w:rFonts w:ascii="Symbol" w:hAnsi="Symbol"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6">
    <w:nsid w:val="2AEF4E34"/>
    <w:multiLevelType w:val="hybridMultilevel"/>
    <w:tmpl w:val="9E76BC84"/>
    <w:lvl w:ilvl="0" w:tplc="741CC38E">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2C381F66"/>
    <w:multiLevelType w:val="hybridMultilevel"/>
    <w:tmpl w:val="C682F864"/>
    <w:lvl w:ilvl="0" w:tplc="3776387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8">
    <w:nsid w:val="309F03A0"/>
    <w:multiLevelType w:val="hybridMultilevel"/>
    <w:tmpl w:val="BEE25D66"/>
    <w:lvl w:ilvl="0" w:tplc="9D2E9A5C">
      <w:start w:val="1"/>
      <w:numFmt w:val="bullet"/>
      <w:lvlText w:val=""/>
      <w:lvlJc w:val="left"/>
      <w:pPr>
        <w:ind w:left="720" w:hanging="360"/>
      </w:pPr>
      <w:rPr>
        <w:rFonts w:ascii="Symbol" w:eastAsia="Arial Unicode MS"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34E077A"/>
    <w:multiLevelType w:val="multilevel"/>
    <w:tmpl w:val="0428E028"/>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0">
    <w:nsid w:val="49F75707"/>
    <w:multiLevelType w:val="hybridMultilevel"/>
    <w:tmpl w:val="CEF29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B1928A9"/>
    <w:multiLevelType w:val="hybridMultilevel"/>
    <w:tmpl w:val="3C585F3A"/>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2">
    <w:nsid w:val="5D8D271F"/>
    <w:multiLevelType w:val="hybridMultilevel"/>
    <w:tmpl w:val="51AEE912"/>
    <w:lvl w:ilvl="0" w:tplc="9D2E9A5C">
      <w:start w:val="1"/>
      <w:numFmt w:val="bullet"/>
      <w:lvlText w:val=""/>
      <w:lvlJc w:val="left"/>
      <w:pPr>
        <w:ind w:left="720" w:hanging="360"/>
      </w:pPr>
      <w:rPr>
        <w:rFonts w:ascii="Symbol" w:eastAsia="Arial Unicode MS"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56D5042"/>
    <w:multiLevelType w:val="hybridMultilevel"/>
    <w:tmpl w:val="5456C6F0"/>
    <w:lvl w:ilvl="0" w:tplc="E0F80FB0">
      <w:start w:val="1"/>
      <mc:AlternateContent>
        <mc:Choice Requires="w14">
          <w:numFmt w:val="custom" w:format="А, Й, К, ..."/>
        </mc:Choice>
        <mc:Fallback>
          <w:numFmt w:val="decimal"/>
        </mc:Fallback>
      </mc:AlternateContent>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DB31A22"/>
    <w:multiLevelType w:val="hybridMultilevel"/>
    <w:tmpl w:val="C85E6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FC73CD0"/>
    <w:multiLevelType w:val="hybridMultilevel"/>
    <w:tmpl w:val="8CBC86B6"/>
    <w:lvl w:ilvl="0" w:tplc="67220A60">
      <w:start w:val="1"/>
      <w:numFmt w:val="upperLetter"/>
      <w:lvlText w:val="%1."/>
      <w:lvlJc w:val="left"/>
      <w:pPr>
        <w:ind w:left="2487" w:hanging="360"/>
      </w:pPr>
      <w:rPr>
        <w:b/>
        <w:i w:val="0"/>
        <w:sz w:val="32"/>
        <w:szCs w:val="32"/>
      </w:r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43"/>
  </w:num>
  <w:num w:numId="34">
    <w:abstractNumId w:val="45"/>
  </w:num>
  <w:num w:numId="35">
    <w:abstractNumId w:val="41"/>
  </w:num>
  <w:num w:numId="36">
    <w:abstractNumId w:val="42"/>
  </w:num>
  <w:num w:numId="37">
    <w:abstractNumId w:val="37"/>
  </w:num>
  <w:num w:numId="38">
    <w:abstractNumId w:val="38"/>
  </w:num>
  <w:num w:numId="39">
    <w:abstractNumId w:val="44"/>
  </w:num>
  <w:num w:numId="40">
    <w:abstractNumId w:val="34"/>
  </w:num>
  <w:num w:numId="41">
    <w:abstractNumId w:val="33"/>
  </w:num>
  <w:num w:numId="42">
    <w:abstractNumId w:val="36"/>
  </w:num>
  <w:num w:numId="43">
    <w:abstractNumId w:val="40"/>
  </w:num>
  <w:num w:numId="44">
    <w:abstractNumId w:val="32"/>
  </w:num>
  <w:num w:numId="45">
    <w:abstractNumId w:val="35"/>
  </w:num>
  <w:num w:numId="4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FD2"/>
    <w:rsid w:val="001C5CAC"/>
    <w:rsid w:val="002E3FD2"/>
    <w:rsid w:val="003F2CD5"/>
    <w:rsid w:val="00C02FAC"/>
    <w:rsid w:val="00CD06A5"/>
    <w:rsid w:val="00D10FB7"/>
    <w:rsid w:val="00F55F15"/>
    <w:rsid w:val="00F618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FD2"/>
    <w:pPr>
      <w:widowControl w:val="0"/>
      <w:spacing w:after="0" w:line="240" w:lineRule="auto"/>
    </w:pPr>
    <w:rPr>
      <w:rFonts w:ascii="Arial Unicode MS" w:eastAsia="Arial Unicode MS" w:hAnsi="Arial Unicode MS" w:cs="Arial Unicode MS"/>
      <w:color w:val="000000"/>
      <w:sz w:val="24"/>
      <w:szCs w:val="24"/>
      <w:lang w:val="en-US"/>
    </w:rPr>
  </w:style>
  <w:style w:type="paragraph" w:styleId="Heading1">
    <w:name w:val="heading 1"/>
    <w:basedOn w:val="Normal"/>
    <w:link w:val="Heading1Char"/>
    <w:uiPriority w:val="9"/>
    <w:qFormat/>
    <w:rsid w:val="002E3FD2"/>
    <w:pPr>
      <w:widowControl/>
      <w:spacing w:before="100" w:beforeAutospacing="1" w:after="100" w:afterAutospacing="1"/>
      <w:outlineLvl w:val="0"/>
    </w:pPr>
    <w:rPr>
      <w:rFonts w:ascii="Times New Roman" w:eastAsia="Times New Roman" w:hAnsi="Times New Roman" w:cs="Times New Roman"/>
      <w:b/>
      <w:bCs/>
      <w:color w:val="auto"/>
      <w:kern w:val="36"/>
      <w:sz w:val="48"/>
      <w:szCs w:val="48"/>
    </w:rPr>
  </w:style>
  <w:style w:type="paragraph" w:styleId="Heading2">
    <w:name w:val="heading 2"/>
    <w:basedOn w:val="Normal"/>
    <w:link w:val="Heading2Char"/>
    <w:uiPriority w:val="9"/>
    <w:qFormat/>
    <w:rsid w:val="002E3FD2"/>
    <w:pPr>
      <w:widowControl/>
      <w:spacing w:before="100" w:beforeAutospacing="1" w:after="100" w:afterAutospacing="1"/>
      <w:outlineLvl w:val="1"/>
    </w:pPr>
    <w:rPr>
      <w:rFonts w:ascii="Times New Roman" w:eastAsia="Times New Roman" w:hAnsi="Times New Roman" w:cs="Times New Roman"/>
      <w:b/>
      <w:bCs/>
      <w:color w:val="auto"/>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FD2"/>
    <w:rPr>
      <w:rFonts w:ascii="Times New Roman" w:eastAsia="Times New Roman" w:hAnsi="Times New Roman" w:cs="Times New Roman"/>
      <w:b/>
      <w:bCs/>
      <w:kern w:val="36"/>
      <w:sz w:val="48"/>
      <w:szCs w:val="48"/>
      <w:lang w:val="en-US"/>
    </w:rPr>
  </w:style>
  <w:style w:type="character" w:customStyle="1" w:styleId="Heading2Char">
    <w:name w:val="Heading 2 Char"/>
    <w:basedOn w:val="DefaultParagraphFont"/>
    <w:link w:val="Heading2"/>
    <w:uiPriority w:val="9"/>
    <w:rsid w:val="002E3FD2"/>
    <w:rPr>
      <w:rFonts w:ascii="Times New Roman" w:eastAsia="Times New Roman" w:hAnsi="Times New Roman" w:cs="Times New Roman"/>
      <w:b/>
      <w:bCs/>
      <w:sz w:val="36"/>
      <w:szCs w:val="36"/>
      <w:lang w:val="en-US"/>
    </w:rPr>
  </w:style>
  <w:style w:type="character" w:styleId="Hyperlink">
    <w:name w:val="Hyperlink"/>
    <w:basedOn w:val="DefaultParagraphFont"/>
    <w:uiPriority w:val="99"/>
    <w:rsid w:val="002E3FD2"/>
    <w:rPr>
      <w:rFonts w:cs="Times New Roman"/>
      <w:color w:val="0066CC"/>
      <w:u w:val="single"/>
    </w:rPr>
  </w:style>
  <w:style w:type="character" w:customStyle="1" w:styleId="Footnote2">
    <w:name w:val="Footnote (2)_"/>
    <w:basedOn w:val="DefaultParagraphFont"/>
    <w:link w:val="Footnote21"/>
    <w:uiPriority w:val="99"/>
    <w:locked/>
    <w:rsid w:val="002E3FD2"/>
    <w:rPr>
      <w:rFonts w:ascii="Arial" w:hAnsi="Arial" w:cs="Arial"/>
      <w:b/>
      <w:bCs/>
      <w:sz w:val="21"/>
      <w:szCs w:val="21"/>
      <w:shd w:val="clear" w:color="auto" w:fill="FFFFFF"/>
    </w:rPr>
  </w:style>
  <w:style w:type="character" w:customStyle="1" w:styleId="Footnote20">
    <w:name w:val="Footnote (2)"/>
    <w:basedOn w:val="Footnote2"/>
    <w:uiPriority w:val="99"/>
    <w:rsid w:val="002E3FD2"/>
    <w:rPr>
      <w:rFonts w:ascii="Arial" w:hAnsi="Arial" w:cs="Arial"/>
      <w:b/>
      <w:bCs/>
      <w:sz w:val="21"/>
      <w:szCs w:val="21"/>
      <w:shd w:val="clear" w:color="auto" w:fill="FFFFFF"/>
    </w:rPr>
  </w:style>
  <w:style w:type="character" w:customStyle="1" w:styleId="Footnote24">
    <w:name w:val="Footnote (2)4"/>
    <w:basedOn w:val="Footnote2"/>
    <w:uiPriority w:val="99"/>
    <w:rsid w:val="002E3FD2"/>
    <w:rPr>
      <w:rFonts w:ascii="Arial" w:hAnsi="Arial" w:cs="Arial"/>
      <w:b/>
      <w:bCs/>
      <w:sz w:val="21"/>
      <w:szCs w:val="21"/>
      <w:shd w:val="clear" w:color="auto" w:fill="FFFFFF"/>
    </w:rPr>
  </w:style>
  <w:style w:type="character" w:customStyle="1" w:styleId="Footnote">
    <w:name w:val="Footnote_"/>
    <w:basedOn w:val="DefaultParagraphFont"/>
    <w:link w:val="Footnote1"/>
    <w:uiPriority w:val="99"/>
    <w:locked/>
    <w:rsid w:val="002E3FD2"/>
    <w:rPr>
      <w:rFonts w:ascii="Arial" w:hAnsi="Arial" w:cs="Arial"/>
      <w:sz w:val="21"/>
      <w:szCs w:val="21"/>
      <w:shd w:val="clear" w:color="auto" w:fill="FFFFFF"/>
    </w:rPr>
  </w:style>
  <w:style w:type="character" w:customStyle="1" w:styleId="Footnote0">
    <w:name w:val="Footnote"/>
    <w:basedOn w:val="Footnote"/>
    <w:uiPriority w:val="99"/>
    <w:rsid w:val="002E3FD2"/>
    <w:rPr>
      <w:rFonts w:ascii="Arial" w:hAnsi="Arial" w:cs="Arial"/>
      <w:sz w:val="21"/>
      <w:szCs w:val="21"/>
      <w:shd w:val="clear" w:color="auto" w:fill="FFFFFF"/>
    </w:rPr>
  </w:style>
  <w:style w:type="character" w:customStyle="1" w:styleId="Footnote4">
    <w:name w:val="Footnote4"/>
    <w:basedOn w:val="Footnote"/>
    <w:uiPriority w:val="99"/>
    <w:rsid w:val="002E3FD2"/>
    <w:rPr>
      <w:rFonts w:ascii="Arial" w:hAnsi="Arial" w:cs="Arial"/>
      <w:sz w:val="21"/>
      <w:szCs w:val="21"/>
      <w:shd w:val="clear" w:color="auto" w:fill="FFFFFF"/>
    </w:rPr>
  </w:style>
  <w:style w:type="character" w:customStyle="1" w:styleId="Footnote23">
    <w:name w:val="Footnote (2)3"/>
    <w:basedOn w:val="Footnote2"/>
    <w:uiPriority w:val="99"/>
    <w:rsid w:val="002E3FD2"/>
    <w:rPr>
      <w:rFonts w:ascii="Arial" w:hAnsi="Arial" w:cs="Arial"/>
      <w:b/>
      <w:bCs/>
      <w:sz w:val="21"/>
      <w:szCs w:val="21"/>
      <w:shd w:val="clear" w:color="auto" w:fill="FFFFFF"/>
    </w:rPr>
  </w:style>
  <w:style w:type="character" w:customStyle="1" w:styleId="Footnote22">
    <w:name w:val="Footnote (2)2"/>
    <w:basedOn w:val="Footnote2"/>
    <w:uiPriority w:val="99"/>
    <w:rsid w:val="002E3FD2"/>
    <w:rPr>
      <w:rFonts w:ascii="Arial" w:hAnsi="Arial" w:cs="Arial"/>
      <w:b/>
      <w:bCs/>
      <w:sz w:val="21"/>
      <w:szCs w:val="21"/>
      <w:u w:val="single"/>
      <w:shd w:val="clear" w:color="auto" w:fill="FFFFFF"/>
    </w:rPr>
  </w:style>
  <w:style w:type="character" w:customStyle="1" w:styleId="Footnote3">
    <w:name w:val="Footnote (3)_"/>
    <w:basedOn w:val="DefaultParagraphFont"/>
    <w:link w:val="Footnote31"/>
    <w:uiPriority w:val="99"/>
    <w:locked/>
    <w:rsid w:val="002E3FD2"/>
    <w:rPr>
      <w:rFonts w:ascii="Arial" w:hAnsi="Arial" w:cs="Arial"/>
      <w:i/>
      <w:iCs/>
      <w:spacing w:val="-20"/>
      <w:sz w:val="21"/>
      <w:szCs w:val="21"/>
      <w:shd w:val="clear" w:color="auto" w:fill="FFFFFF"/>
    </w:rPr>
  </w:style>
  <w:style w:type="character" w:customStyle="1" w:styleId="Footnote30">
    <w:name w:val="Footnote (3)"/>
    <w:basedOn w:val="Footnote3"/>
    <w:uiPriority w:val="99"/>
    <w:rsid w:val="002E3FD2"/>
    <w:rPr>
      <w:rFonts w:ascii="Arial" w:hAnsi="Arial" w:cs="Arial"/>
      <w:i/>
      <w:iCs/>
      <w:spacing w:val="-20"/>
      <w:sz w:val="21"/>
      <w:szCs w:val="21"/>
      <w:shd w:val="clear" w:color="auto" w:fill="FFFFFF"/>
    </w:rPr>
  </w:style>
  <w:style w:type="character" w:customStyle="1" w:styleId="Footnote32">
    <w:name w:val="Footnote3"/>
    <w:basedOn w:val="Footnote"/>
    <w:uiPriority w:val="99"/>
    <w:rsid w:val="002E3FD2"/>
    <w:rPr>
      <w:rFonts w:ascii="Arial" w:hAnsi="Arial" w:cs="Arial"/>
      <w:sz w:val="21"/>
      <w:szCs w:val="21"/>
      <w:shd w:val="clear" w:color="auto" w:fill="FFFFFF"/>
    </w:rPr>
  </w:style>
  <w:style w:type="character" w:customStyle="1" w:styleId="FootnoteBold">
    <w:name w:val="Footnote + Bold"/>
    <w:basedOn w:val="Footnote"/>
    <w:uiPriority w:val="99"/>
    <w:rsid w:val="002E3FD2"/>
    <w:rPr>
      <w:rFonts w:ascii="Arial" w:hAnsi="Arial" w:cs="Arial"/>
      <w:b/>
      <w:bCs/>
      <w:sz w:val="21"/>
      <w:szCs w:val="21"/>
      <w:shd w:val="clear" w:color="auto" w:fill="FFFFFF"/>
    </w:rPr>
  </w:style>
  <w:style w:type="character" w:customStyle="1" w:styleId="FootnoteBold2">
    <w:name w:val="Footnote + Bold2"/>
    <w:basedOn w:val="Footnote"/>
    <w:uiPriority w:val="99"/>
    <w:rsid w:val="002E3FD2"/>
    <w:rPr>
      <w:rFonts w:ascii="Arial" w:hAnsi="Arial" w:cs="Arial"/>
      <w:b/>
      <w:bCs/>
      <w:sz w:val="21"/>
      <w:szCs w:val="21"/>
      <w:shd w:val="clear" w:color="auto" w:fill="FFFFFF"/>
    </w:rPr>
  </w:style>
  <w:style w:type="character" w:customStyle="1" w:styleId="Footnote2NotBold">
    <w:name w:val="Footnote (2) + Not Bold"/>
    <w:basedOn w:val="Footnote2"/>
    <w:uiPriority w:val="99"/>
    <w:rsid w:val="002E3FD2"/>
    <w:rPr>
      <w:rFonts w:ascii="Arial" w:hAnsi="Arial" w:cs="Arial"/>
      <w:b w:val="0"/>
      <w:bCs w:val="0"/>
      <w:sz w:val="21"/>
      <w:szCs w:val="21"/>
      <w:shd w:val="clear" w:color="auto" w:fill="FFFFFF"/>
    </w:rPr>
  </w:style>
  <w:style w:type="character" w:customStyle="1" w:styleId="Footnote2NotBold1">
    <w:name w:val="Footnote (2) + Not Bold1"/>
    <w:basedOn w:val="Footnote2"/>
    <w:uiPriority w:val="99"/>
    <w:rsid w:val="002E3FD2"/>
    <w:rPr>
      <w:rFonts w:ascii="Arial" w:hAnsi="Arial" w:cs="Arial"/>
      <w:b w:val="0"/>
      <w:bCs w:val="0"/>
      <w:sz w:val="21"/>
      <w:szCs w:val="21"/>
      <w:shd w:val="clear" w:color="auto" w:fill="FFFFFF"/>
    </w:rPr>
  </w:style>
  <w:style w:type="character" w:customStyle="1" w:styleId="FootnoteBold1">
    <w:name w:val="Footnote + Bold1"/>
    <w:basedOn w:val="Footnote"/>
    <w:uiPriority w:val="99"/>
    <w:rsid w:val="002E3FD2"/>
    <w:rPr>
      <w:rFonts w:ascii="Arial" w:hAnsi="Arial" w:cs="Arial"/>
      <w:b/>
      <w:bCs/>
      <w:sz w:val="21"/>
      <w:szCs w:val="21"/>
      <w:u w:val="single"/>
      <w:shd w:val="clear" w:color="auto" w:fill="FFFFFF"/>
    </w:rPr>
  </w:style>
  <w:style w:type="character" w:customStyle="1" w:styleId="Footnote3Bold">
    <w:name w:val="Footnote (3) + Bold"/>
    <w:aliases w:val="Not Italic,Spacing 0 pt"/>
    <w:basedOn w:val="Footnote3"/>
    <w:uiPriority w:val="99"/>
    <w:rsid w:val="002E3FD2"/>
    <w:rPr>
      <w:rFonts w:ascii="Arial" w:hAnsi="Arial" w:cs="Arial"/>
      <w:b/>
      <w:bCs/>
      <w:i w:val="0"/>
      <w:iCs w:val="0"/>
      <w:spacing w:val="0"/>
      <w:sz w:val="21"/>
      <w:szCs w:val="21"/>
      <w:shd w:val="clear" w:color="auto" w:fill="FFFFFF"/>
    </w:rPr>
  </w:style>
  <w:style w:type="character" w:customStyle="1" w:styleId="Footnote3Bold1">
    <w:name w:val="Footnote (3) + Bold1"/>
    <w:aliases w:val="Not Italic4,Spacing 0 pt9"/>
    <w:basedOn w:val="Footnote3"/>
    <w:uiPriority w:val="99"/>
    <w:rsid w:val="002E3FD2"/>
    <w:rPr>
      <w:rFonts w:ascii="Arial" w:hAnsi="Arial" w:cs="Arial"/>
      <w:b/>
      <w:bCs/>
      <w:i w:val="0"/>
      <w:iCs w:val="0"/>
      <w:spacing w:val="0"/>
      <w:sz w:val="21"/>
      <w:szCs w:val="21"/>
      <w:shd w:val="clear" w:color="auto" w:fill="FFFFFF"/>
    </w:rPr>
  </w:style>
  <w:style w:type="character" w:customStyle="1" w:styleId="Footnote3NotItalic">
    <w:name w:val="Footnote (3) + Not Italic"/>
    <w:aliases w:val="Spacing 0 pt8"/>
    <w:basedOn w:val="Footnote3"/>
    <w:uiPriority w:val="99"/>
    <w:rsid w:val="002E3FD2"/>
    <w:rPr>
      <w:rFonts w:ascii="Arial" w:hAnsi="Arial" w:cs="Arial"/>
      <w:i w:val="0"/>
      <w:iCs w:val="0"/>
      <w:spacing w:val="0"/>
      <w:sz w:val="21"/>
      <w:szCs w:val="21"/>
      <w:shd w:val="clear" w:color="auto" w:fill="FFFFFF"/>
    </w:rPr>
  </w:style>
  <w:style w:type="character" w:customStyle="1" w:styleId="Footnote25">
    <w:name w:val="Footnote2"/>
    <w:basedOn w:val="Footnote"/>
    <w:uiPriority w:val="99"/>
    <w:rsid w:val="002E3FD2"/>
    <w:rPr>
      <w:rFonts w:ascii="Arial" w:hAnsi="Arial" w:cs="Arial"/>
      <w:sz w:val="21"/>
      <w:szCs w:val="21"/>
      <w:shd w:val="clear" w:color="auto" w:fill="FFFFFF"/>
    </w:rPr>
  </w:style>
  <w:style w:type="character" w:customStyle="1" w:styleId="Bodytext2Exact">
    <w:name w:val="Body text (2) Exact"/>
    <w:basedOn w:val="DefaultParagraphFont"/>
    <w:uiPriority w:val="99"/>
    <w:rsid w:val="002E3FD2"/>
    <w:rPr>
      <w:rFonts w:ascii="Arial" w:hAnsi="Arial" w:cs="Arial"/>
      <w:sz w:val="21"/>
      <w:szCs w:val="21"/>
      <w:u w:val="none"/>
    </w:rPr>
  </w:style>
  <w:style w:type="character" w:customStyle="1" w:styleId="Bodytext2Exact2">
    <w:name w:val="Body text (2) Exact2"/>
    <w:basedOn w:val="Bodytext2"/>
    <w:uiPriority w:val="99"/>
    <w:rsid w:val="002E3FD2"/>
    <w:rPr>
      <w:rFonts w:ascii="Arial" w:hAnsi="Arial" w:cs="Arial"/>
      <w:color w:val="000000"/>
      <w:spacing w:val="0"/>
      <w:w w:val="100"/>
      <w:position w:val="0"/>
      <w:sz w:val="21"/>
      <w:szCs w:val="21"/>
      <w:shd w:val="clear" w:color="auto" w:fill="FFFFFF"/>
    </w:rPr>
  </w:style>
  <w:style w:type="character" w:customStyle="1" w:styleId="Bodytext3">
    <w:name w:val="Body text (3)_"/>
    <w:basedOn w:val="DefaultParagraphFont"/>
    <w:link w:val="Bodytext31"/>
    <w:uiPriority w:val="99"/>
    <w:locked/>
    <w:rsid w:val="002E3FD2"/>
    <w:rPr>
      <w:rFonts w:ascii="Arial" w:hAnsi="Arial" w:cs="Arial"/>
      <w:b/>
      <w:bCs/>
      <w:sz w:val="50"/>
      <w:szCs w:val="50"/>
      <w:shd w:val="clear" w:color="auto" w:fill="FFFFFF"/>
    </w:rPr>
  </w:style>
  <w:style w:type="character" w:customStyle="1" w:styleId="Bodytext30">
    <w:name w:val="Body text (3)"/>
    <w:basedOn w:val="Bodytext3"/>
    <w:uiPriority w:val="99"/>
    <w:rsid w:val="002E3FD2"/>
    <w:rPr>
      <w:rFonts w:ascii="Arial" w:hAnsi="Arial" w:cs="Arial"/>
      <w:b/>
      <w:bCs/>
      <w:sz w:val="50"/>
      <w:szCs w:val="50"/>
      <w:shd w:val="clear" w:color="auto" w:fill="FFFFFF"/>
    </w:rPr>
  </w:style>
  <w:style w:type="character" w:customStyle="1" w:styleId="Bodytext4">
    <w:name w:val="Body text (4)_"/>
    <w:basedOn w:val="DefaultParagraphFont"/>
    <w:link w:val="Bodytext41"/>
    <w:uiPriority w:val="99"/>
    <w:locked/>
    <w:rsid w:val="002E3FD2"/>
    <w:rPr>
      <w:rFonts w:ascii="Arial" w:hAnsi="Arial" w:cs="Arial"/>
      <w:b/>
      <w:bCs/>
      <w:sz w:val="30"/>
      <w:szCs w:val="30"/>
      <w:shd w:val="clear" w:color="auto" w:fill="FFFFFF"/>
    </w:rPr>
  </w:style>
  <w:style w:type="character" w:customStyle="1" w:styleId="Bodytext40">
    <w:name w:val="Body text (4)"/>
    <w:basedOn w:val="Bodytext4"/>
    <w:uiPriority w:val="99"/>
    <w:rsid w:val="002E3FD2"/>
    <w:rPr>
      <w:rFonts w:ascii="Arial" w:hAnsi="Arial" w:cs="Arial"/>
      <w:b/>
      <w:bCs/>
      <w:sz w:val="30"/>
      <w:szCs w:val="30"/>
      <w:shd w:val="clear" w:color="auto" w:fill="FFFFFF"/>
    </w:rPr>
  </w:style>
  <w:style w:type="character" w:customStyle="1" w:styleId="Heading3">
    <w:name w:val="Heading #3_"/>
    <w:basedOn w:val="DefaultParagraphFont"/>
    <w:link w:val="Heading31"/>
    <w:uiPriority w:val="99"/>
    <w:locked/>
    <w:rsid w:val="002E3FD2"/>
    <w:rPr>
      <w:rFonts w:ascii="Arial" w:hAnsi="Arial" w:cs="Arial"/>
      <w:b/>
      <w:bCs/>
      <w:sz w:val="21"/>
      <w:szCs w:val="21"/>
      <w:shd w:val="clear" w:color="auto" w:fill="FFFFFF"/>
    </w:rPr>
  </w:style>
  <w:style w:type="character" w:customStyle="1" w:styleId="Heading30">
    <w:name w:val="Heading #3"/>
    <w:basedOn w:val="Heading3"/>
    <w:uiPriority w:val="99"/>
    <w:rsid w:val="002E3FD2"/>
    <w:rPr>
      <w:rFonts w:ascii="Arial" w:hAnsi="Arial" w:cs="Arial"/>
      <w:b/>
      <w:bCs/>
      <w:sz w:val="21"/>
      <w:szCs w:val="21"/>
      <w:u w:val="single"/>
      <w:shd w:val="clear" w:color="auto" w:fill="FFFFFF"/>
    </w:rPr>
  </w:style>
  <w:style w:type="character" w:customStyle="1" w:styleId="Headerorfooter">
    <w:name w:val="Header or footer_"/>
    <w:basedOn w:val="DefaultParagraphFont"/>
    <w:link w:val="Headerorfooter1"/>
    <w:uiPriority w:val="99"/>
    <w:locked/>
    <w:rsid w:val="002E3FD2"/>
    <w:rPr>
      <w:rFonts w:ascii="Arial" w:hAnsi="Arial" w:cs="Arial"/>
      <w:b/>
      <w:bCs/>
      <w:sz w:val="21"/>
      <w:szCs w:val="21"/>
      <w:shd w:val="clear" w:color="auto" w:fill="FFFFFF"/>
    </w:rPr>
  </w:style>
  <w:style w:type="character" w:customStyle="1" w:styleId="Headerorfooter10pt">
    <w:name w:val="Header or footer + 10 pt"/>
    <w:aliases w:val="Not Bold"/>
    <w:basedOn w:val="Headerorfooter"/>
    <w:uiPriority w:val="99"/>
    <w:rsid w:val="002E3FD2"/>
    <w:rPr>
      <w:rFonts w:ascii="Arial" w:hAnsi="Arial" w:cs="Arial"/>
      <w:b w:val="0"/>
      <w:bCs w:val="0"/>
      <w:sz w:val="20"/>
      <w:szCs w:val="20"/>
      <w:shd w:val="clear" w:color="auto" w:fill="FFFFFF"/>
    </w:rPr>
  </w:style>
  <w:style w:type="character" w:customStyle="1" w:styleId="Bodytext2">
    <w:name w:val="Body text (2)_"/>
    <w:basedOn w:val="DefaultParagraphFont"/>
    <w:link w:val="Bodytext21"/>
    <w:uiPriority w:val="99"/>
    <w:locked/>
    <w:rsid w:val="002E3FD2"/>
    <w:rPr>
      <w:rFonts w:ascii="Arial" w:hAnsi="Arial" w:cs="Arial"/>
      <w:sz w:val="21"/>
      <w:szCs w:val="21"/>
      <w:shd w:val="clear" w:color="auto" w:fill="FFFFFF"/>
    </w:rPr>
  </w:style>
  <w:style w:type="character" w:customStyle="1" w:styleId="Bodytext20">
    <w:name w:val="Body text (2)"/>
    <w:basedOn w:val="Bodytext2"/>
    <w:uiPriority w:val="99"/>
    <w:rsid w:val="002E3FD2"/>
    <w:rPr>
      <w:rFonts w:ascii="Arial" w:hAnsi="Arial" w:cs="Arial"/>
      <w:sz w:val="21"/>
      <w:szCs w:val="21"/>
      <w:shd w:val="clear" w:color="auto" w:fill="FFFFFF"/>
    </w:rPr>
  </w:style>
  <w:style w:type="character" w:customStyle="1" w:styleId="Bodytext2Italic">
    <w:name w:val="Body text (2) + Italic"/>
    <w:aliases w:val="Spacing -1 pt"/>
    <w:basedOn w:val="Bodytext2"/>
    <w:uiPriority w:val="99"/>
    <w:rsid w:val="002E3FD2"/>
    <w:rPr>
      <w:rFonts w:ascii="Arial" w:hAnsi="Arial" w:cs="Arial"/>
      <w:i/>
      <w:iCs/>
      <w:spacing w:val="-20"/>
      <w:sz w:val="21"/>
      <w:szCs w:val="21"/>
      <w:shd w:val="clear" w:color="auto" w:fill="FFFFFF"/>
    </w:rPr>
  </w:style>
  <w:style w:type="character" w:customStyle="1" w:styleId="Bodytext2Bold">
    <w:name w:val="Body text (2) + Bold"/>
    <w:basedOn w:val="Bodytext2"/>
    <w:uiPriority w:val="99"/>
    <w:rsid w:val="002E3FD2"/>
    <w:rPr>
      <w:rFonts w:ascii="Arial" w:hAnsi="Arial" w:cs="Arial"/>
      <w:b/>
      <w:bCs/>
      <w:sz w:val="21"/>
      <w:szCs w:val="21"/>
      <w:shd w:val="clear" w:color="auto" w:fill="FFFFFF"/>
    </w:rPr>
  </w:style>
  <w:style w:type="character" w:customStyle="1" w:styleId="Bodytext5">
    <w:name w:val="Body text (5)_"/>
    <w:basedOn w:val="DefaultParagraphFont"/>
    <w:link w:val="Bodytext51"/>
    <w:uiPriority w:val="99"/>
    <w:locked/>
    <w:rsid w:val="002E3FD2"/>
    <w:rPr>
      <w:rFonts w:ascii="Arial" w:hAnsi="Arial" w:cs="Arial"/>
      <w:b/>
      <w:bCs/>
      <w:sz w:val="26"/>
      <w:szCs w:val="26"/>
      <w:shd w:val="clear" w:color="auto" w:fill="FFFFFF"/>
    </w:rPr>
  </w:style>
  <w:style w:type="character" w:customStyle="1" w:styleId="Bodytext50">
    <w:name w:val="Body text (5)"/>
    <w:basedOn w:val="Bodytext5"/>
    <w:uiPriority w:val="99"/>
    <w:rsid w:val="002E3FD2"/>
    <w:rPr>
      <w:rFonts w:ascii="Arial" w:hAnsi="Arial" w:cs="Arial"/>
      <w:b/>
      <w:bCs/>
      <w:sz w:val="26"/>
      <w:szCs w:val="26"/>
      <w:shd w:val="clear" w:color="auto" w:fill="FFFFFF"/>
    </w:rPr>
  </w:style>
  <w:style w:type="character" w:customStyle="1" w:styleId="Bodytext6">
    <w:name w:val="Body text (6)_"/>
    <w:basedOn w:val="DefaultParagraphFont"/>
    <w:link w:val="Bodytext61"/>
    <w:uiPriority w:val="99"/>
    <w:locked/>
    <w:rsid w:val="002E3FD2"/>
    <w:rPr>
      <w:rFonts w:ascii="Arial" w:hAnsi="Arial" w:cs="Arial"/>
      <w:b/>
      <w:bCs/>
      <w:i/>
      <w:iCs/>
      <w:spacing w:val="-20"/>
      <w:sz w:val="21"/>
      <w:szCs w:val="21"/>
      <w:shd w:val="clear" w:color="auto" w:fill="FFFFFF"/>
    </w:rPr>
  </w:style>
  <w:style w:type="character" w:customStyle="1" w:styleId="Bodytext60">
    <w:name w:val="Body text (6)"/>
    <w:basedOn w:val="Bodytext6"/>
    <w:uiPriority w:val="99"/>
    <w:rsid w:val="002E3FD2"/>
    <w:rPr>
      <w:rFonts w:ascii="Arial" w:hAnsi="Arial" w:cs="Arial"/>
      <w:b/>
      <w:bCs/>
      <w:i/>
      <w:iCs/>
      <w:spacing w:val="-20"/>
      <w:sz w:val="21"/>
      <w:szCs w:val="21"/>
      <w:shd w:val="clear" w:color="auto" w:fill="FFFFFF"/>
    </w:rPr>
  </w:style>
  <w:style w:type="character" w:customStyle="1" w:styleId="Heading34">
    <w:name w:val="Heading #34"/>
    <w:basedOn w:val="Heading3"/>
    <w:uiPriority w:val="99"/>
    <w:rsid w:val="002E3FD2"/>
    <w:rPr>
      <w:rFonts w:ascii="Arial" w:hAnsi="Arial" w:cs="Arial"/>
      <w:b/>
      <w:bCs/>
      <w:sz w:val="21"/>
      <w:szCs w:val="21"/>
      <w:shd w:val="clear" w:color="auto" w:fill="FFFFFF"/>
    </w:rPr>
  </w:style>
  <w:style w:type="character" w:customStyle="1" w:styleId="Bodytext29">
    <w:name w:val="Body text (2)9"/>
    <w:basedOn w:val="Bodytext2"/>
    <w:uiPriority w:val="99"/>
    <w:rsid w:val="002E3FD2"/>
    <w:rPr>
      <w:rFonts w:ascii="Arial" w:hAnsi="Arial" w:cs="Arial"/>
      <w:sz w:val="21"/>
      <w:szCs w:val="21"/>
      <w:shd w:val="clear" w:color="auto" w:fill="FFFFFF"/>
    </w:rPr>
  </w:style>
  <w:style w:type="character" w:customStyle="1" w:styleId="Bodytext7">
    <w:name w:val="Body text (7)_"/>
    <w:basedOn w:val="DefaultParagraphFont"/>
    <w:link w:val="Bodytext71"/>
    <w:uiPriority w:val="99"/>
    <w:locked/>
    <w:rsid w:val="002E3FD2"/>
    <w:rPr>
      <w:rFonts w:ascii="Arial" w:hAnsi="Arial" w:cs="Arial"/>
      <w:i/>
      <w:iCs/>
      <w:spacing w:val="-20"/>
      <w:sz w:val="21"/>
      <w:szCs w:val="21"/>
      <w:shd w:val="clear" w:color="auto" w:fill="FFFFFF"/>
    </w:rPr>
  </w:style>
  <w:style w:type="character" w:customStyle="1" w:styleId="Bodytext70">
    <w:name w:val="Body text (7)"/>
    <w:basedOn w:val="Bodytext7"/>
    <w:uiPriority w:val="99"/>
    <w:rsid w:val="002E3FD2"/>
    <w:rPr>
      <w:rFonts w:ascii="Arial" w:hAnsi="Arial" w:cs="Arial"/>
      <w:i/>
      <w:iCs/>
      <w:spacing w:val="-20"/>
      <w:sz w:val="21"/>
      <w:szCs w:val="21"/>
      <w:shd w:val="clear" w:color="auto" w:fill="FFFFFF"/>
    </w:rPr>
  </w:style>
  <w:style w:type="character" w:customStyle="1" w:styleId="Bodytext2Bold2">
    <w:name w:val="Body text (2) + Bold2"/>
    <w:basedOn w:val="Bodytext2"/>
    <w:uiPriority w:val="99"/>
    <w:rsid w:val="002E3FD2"/>
    <w:rPr>
      <w:rFonts w:ascii="Arial" w:hAnsi="Arial" w:cs="Arial"/>
      <w:b/>
      <w:bCs/>
      <w:sz w:val="21"/>
      <w:szCs w:val="21"/>
      <w:u w:val="single"/>
      <w:shd w:val="clear" w:color="auto" w:fill="FFFFFF"/>
    </w:rPr>
  </w:style>
  <w:style w:type="character" w:customStyle="1" w:styleId="Bodytext6NotBold">
    <w:name w:val="Body text (6) + Not Bold"/>
    <w:aliases w:val="Not Italic3,Spacing 0 pt7"/>
    <w:basedOn w:val="Bodytext6"/>
    <w:uiPriority w:val="99"/>
    <w:rsid w:val="002E3FD2"/>
    <w:rPr>
      <w:rFonts w:ascii="Arial" w:hAnsi="Arial" w:cs="Arial"/>
      <w:b w:val="0"/>
      <w:bCs w:val="0"/>
      <w:i w:val="0"/>
      <w:iCs w:val="0"/>
      <w:spacing w:val="0"/>
      <w:sz w:val="21"/>
      <w:szCs w:val="21"/>
      <w:shd w:val="clear" w:color="auto" w:fill="FFFFFF"/>
    </w:rPr>
  </w:style>
  <w:style w:type="character" w:customStyle="1" w:styleId="Bodytext2Bold1">
    <w:name w:val="Body text (2) + Bold1"/>
    <w:aliases w:val="Italic,Spacing -1 pt3"/>
    <w:basedOn w:val="Bodytext2"/>
    <w:uiPriority w:val="99"/>
    <w:rsid w:val="002E3FD2"/>
    <w:rPr>
      <w:rFonts w:ascii="Arial" w:hAnsi="Arial" w:cs="Arial"/>
      <w:b/>
      <w:bCs/>
      <w:i/>
      <w:iCs/>
      <w:spacing w:val="-20"/>
      <w:sz w:val="21"/>
      <w:szCs w:val="21"/>
      <w:shd w:val="clear" w:color="auto" w:fill="FFFFFF"/>
    </w:rPr>
  </w:style>
  <w:style w:type="character" w:customStyle="1" w:styleId="Bodytext28">
    <w:name w:val="Body text (2)8"/>
    <w:basedOn w:val="Bodytext2"/>
    <w:uiPriority w:val="99"/>
    <w:rsid w:val="002E3FD2"/>
    <w:rPr>
      <w:rFonts w:ascii="Arial" w:hAnsi="Arial" w:cs="Arial"/>
      <w:sz w:val="21"/>
      <w:szCs w:val="21"/>
      <w:u w:val="single"/>
      <w:shd w:val="clear" w:color="auto" w:fill="FFFFFF"/>
    </w:rPr>
  </w:style>
  <w:style w:type="character" w:customStyle="1" w:styleId="Bodytext7NotItalic">
    <w:name w:val="Body text (7) + Not Italic"/>
    <w:aliases w:val="Spacing 0 pt6"/>
    <w:basedOn w:val="Bodytext7"/>
    <w:uiPriority w:val="99"/>
    <w:rsid w:val="002E3FD2"/>
    <w:rPr>
      <w:rFonts w:ascii="Arial" w:hAnsi="Arial" w:cs="Arial"/>
      <w:i w:val="0"/>
      <w:iCs w:val="0"/>
      <w:spacing w:val="0"/>
      <w:sz w:val="21"/>
      <w:szCs w:val="21"/>
      <w:shd w:val="clear" w:color="auto" w:fill="FFFFFF"/>
    </w:rPr>
  </w:style>
  <w:style w:type="character" w:customStyle="1" w:styleId="Bodytext72">
    <w:name w:val="Body text (7)2"/>
    <w:basedOn w:val="Bodytext7"/>
    <w:uiPriority w:val="99"/>
    <w:rsid w:val="002E3FD2"/>
    <w:rPr>
      <w:rFonts w:ascii="Arial" w:hAnsi="Arial" w:cs="Arial"/>
      <w:i/>
      <w:iCs/>
      <w:spacing w:val="-20"/>
      <w:sz w:val="21"/>
      <w:szCs w:val="21"/>
      <w:shd w:val="clear" w:color="auto" w:fill="FFFFFF"/>
    </w:rPr>
  </w:style>
  <w:style w:type="character" w:customStyle="1" w:styleId="Bodytext8">
    <w:name w:val="Body text (8)_"/>
    <w:basedOn w:val="DefaultParagraphFont"/>
    <w:link w:val="Bodytext81"/>
    <w:uiPriority w:val="99"/>
    <w:locked/>
    <w:rsid w:val="002E3FD2"/>
    <w:rPr>
      <w:rFonts w:ascii="Arial" w:hAnsi="Arial" w:cs="Arial"/>
      <w:sz w:val="30"/>
      <w:szCs w:val="30"/>
      <w:shd w:val="clear" w:color="auto" w:fill="FFFFFF"/>
    </w:rPr>
  </w:style>
  <w:style w:type="character" w:customStyle="1" w:styleId="Bodytext80">
    <w:name w:val="Body text (8)"/>
    <w:basedOn w:val="Bodytext8"/>
    <w:uiPriority w:val="99"/>
    <w:rsid w:val="002E3FD2"/>
    <w:rPr>
      <w:rFonts w:ascii="Arial" w:hAnsi="Arial" w:cs="Arial"/>
      <w:sz w:val="30"/>
      <w:szCs w:val="30"/>
      <w:shd w:val="clear" w:color="auto" w:fill="FFFFFF"/>
    </w:rPr>
  </w:style>
  <w:style w:type="character" w:customStyle="1" w:styleId="Bodytext27">
    <w:name w:val="Body text (2)7"/>
    <w:basedOn w:val="Bodytext2"/>
    <w:uiPriority w:val="99"/>
    <w:rsid w:val="002E3FD2"/>
    <w:rPr>
      <w:rFonts w:ascii="Arial" w:hAnsi="Arial" w:cs="Arial"/>
      <w:sz w:val="21"/>
      <w:szCs w:val="21"/>
      <w:shd w:val="clear" w:color="auto" w:fill="FFFFFF"/>
    </w:rPr>
  </w:style>
  <w:style w:type="character" w:customStyle="1" w:styleId="Bodytext26">
    <w:name w:val="Body text (2)6"/>
    <w:basedOn w:val="Bodytext2"/>
    <w:uiPriority w:val="99"/>
    <w:rsid w:val="002E3FD2"/>
    <w:rPr>
      <w:rFonts w:ascii="Arial" w:hAnsi="Arial" w:cs="Arial"/>
      <w:sz w:val="21"/>
      <w:szCs w:val="21"/>
      <w:shd w:val="clear" w:color="auto" w:fill="FFFFFF"/>
    </w:rPr>
  </w:style>
  <w:style w:type="character" w:customStyle="1" w:styleId="Bodytext2Spacing2pt">
    <w:name w:val="Body text (2) + Spacing 2 pt"/>
    <w:basedOn w:val="Bodytext2"/>
    <w:uiPriority w:val="99"/>
    <w:rsid w:val="002E3FD2"/>
    <w:rPr>
      <w:rFonts w:ascii="Arial" w:hAnsi="Arial" w:cs="Arial"/>
      <w:spacing w:val="50"/>
      <w:sz w:val="21"/>
      <w:szCs w:val="21"/>
      <w:shd w:val="clear" w:color="auto" w:fill="FFFFFF"/>
    </w:rPr>
  </w:style>
  <w:style w:type="character" w:customStyle="1" w:styleId="Bodytext25">
    <w:name w:val="Body text (2)5"/>
    <w:basedOn w:val="Bodytext2"/>
    <w:uiPriority w:val="99"/>
    <w:rsid w:val="002E3FD2"/>
    <w:rPr>
      <w:rFonts w:ascii="Arial" w:hAnsi="Arial" w:cs="Arial"/>
      <w:noProof/>
      <w:sz w:val="21"/>
      <w:szCs w:val="21"/>
      <w:shd w:val="clear" w:color="auto" w:fill="FFFFFF"/>
    </w:rPr>
  </w:style>
  <w:style w:type="character" w:customStyle="1" w:styleId="Bodytext9Exact">
    <w:name w:val="Body text (9) Exact"/>
    <w:basedOn w:val="DefaultParagraphFont"/>
    <w:link w:val="Bodytext9"/>
    <w:uiPriority w:val="99"/>
    <w:locked/>
    <w:rsid w:val="002E3FD2"/>
    <w:rPr>
      <w:rFonts w:ascii="Arial" w:hAnsi="Arial" w:cs="Arial"/>
      <w:sz w:val="23"/>
      <w:szCs w:val="23"/>
      <w:shd w:val="clear" w:color="auto" w:fill="FFFFFF"/>
    </w:rPr>
  </w:style>
  <w:style w:type="character" w:customStyle="1" w:styleId="Bodytext9Exact1">
    <w:name w:val="Body text (9) Exact1"/>
    <w:basedOn w:val="Bodytext9Exact"/>
    <w:uiPriority w:val="99"/>
    <w:rsid w:val="002E3FD2"/>
    <w:rPr>
      <w:rFonts w:ascii="Arial" w:hAnsi="Arial" w:cs="Arial"/>
      <w:sz w:val="23"/>
      <w:szCs w:val="23"/>
      <w:shd w:val="clear" w:color="auto" w:fill="FFFFFF"/>
    </w:rPr>
  </w:style>
  <w:style w:type="character" w:customStyle="1" w:styleId="Heading2Exact">
    <w:name w:val="Heading #2 Exact"/>
    <w:basedOn w:val="DefaultParagraphFont"/>
    <w:link w:val="Heading20"/>
    <w:uiPriority w:val="99"/>
    <w:locked/>
    <w:rsid w:val="002E3FD2"/>
    <w:rPr>
      <w:rFonts w:ascii="CordiaUPC" w:hAnsi="CordiaUPC" w:cs="CordiaUPC"/>
      <w:b/>
      <w:bCs/>
      <w:sz w:val="36"/>
      <w:szCs w:val="36"/>
      <w:shd w:val="clear" w:color="auto" w:fill="FFFFFF"/>
    </w:rPr>
  </w:style>
  <w:style w:type="character" w:customStyle="1" w:styleId="Heading2Exact1">
    <w:name w:val="Heading #2 Exact1"/>
    <w:basedOn w:val="Heading2Exact"/>
    <w:uiPriority w:val="99"/>
    <w:rsid w:val="002E3FD2"/>
    <w:rPr>
      <w:rFonts w:ascii="CordiaUPC" w:hAnsi="CordiaUPC" w:cs="CordiaUPC"/>
      <w:b/>
      <w:bCs/>
      <w:sz w:val="36"/>
      <w:szCs w:val="36"/>
      <w:shd w:val="clear" w:color="auto" w:fill="FFFFFF"/>
    </w:rPr>
  </w:style>
  <w:style w:type="character" w:customStyle="1" w:styleId="Bodytext10">
    <w:name w:val="Body text (10)_"/>
    <w:basedOn w:val="DefaultParagraphFont"/>
    <w:link w:val="Bodytext101"/>
    <w:uiPriority w:val="99"/>
    <w:locked/>
    <w:rsid w:val="002E3FD2"/>
    <w:rPr>
      <w:rFonts w:ascii="Arial" w:hAnsi="Arial" w:cs="Arial"/>
      <w:b/>
      <w:bCs/>
      <w:sz w:val="21"/>
      <w:szCs w:val="21"/>
      <w:shd w:val="clear" w:color="auto" w:fill="FFFFFF"/>
    </w:rPr>
  </w:style>
  <w:style w:type="character" w:customStyle="1" w:styleId="Bodytext100">
    <w:name w:val="Body text (10)"/>
    <w:basedOn w:val="Bodytext10"/>
    <w:uiPriority w:val="99"/>
    <w:rsid w:val="002E3FD2"/>
    <w:rPr>
      <w:rFonts w:ascii="Arial" w:hAnsi="Arial" w:cs="Arial"/>
      <w:b/>
      <w:bCs/>
      <w:sz w:val="21"/>
      <w:szCs w:val="21"/>
      <w:shd w:val="clear" w:color="auto" w:fill="FFFFFF"/>
    </w:rPr>
  </w:style>
  <w:style w:type="character" w:customStyle="1" w:styleId="Heading3Exact">
    <w:name w:val="Heading #3 Exact"/>
    <w:basedOn w:val="DefaultParagraphFont"/>
    <w:uiPriority w:val="99"/>
    <w:rsid w:val="002E3FD2"/>
    <w:rPr>
      <w:rFonts w:ascii="Arial" w:hAnsi="Arial" w:cs="Arial"/>
      <w:b/>
      <w:bCs/>
      <w:sz w:val="21"/>
      <w:szCs w:val="21"/>
      <w:u w:val="none"/>
    </w:rPr>
  </w:style>
  <w:style w:type="character" w:customStyle="1" w:styleId="Heading3Exact1">
    <w:name w:val="Heading #3 Exact1"/>
    <w:basedOn w:val="Heading3"/>
    <w:uiPriority w:val="99"/>
    <w:rsid w:val="002E3FD2"/>
    <w:rPr>
      <w:rFonts w:ascii="Arial" w:hAnsi="Arial" w:cs="Arial"/>
      <w:b/>
      <w:bCs/>
      <w:sz w:val="21"/>
      <w:szCs w:val="21"/>
      <w:shd w:val="clear" w:color="auto" w:fill="FFFFFF"/>
    </w:rPr>
  </w:style>
  <w:style w:type="character" w:customStyle="1" w:styleId="Headerorfooter0">
    <w:name w:val="Header or footer"/>
    <w:basedOn w:val="Headerorfooter"/>
    <w:uiPriority w:val="99"/>
    <w:rsid w:val="002E3FD2"/>
    <w:rPr>
      <w:rFonts w:ascii="Arial" w:hAnsi="Arial" w:cs="Arial"/>
      <w:b/>
      <w:bCs/>
      <w:sz w:val="21"/>
      <w:szCs w:val="21"/>
      <w:shd w:val="clear" w:color="auto" w:fill="FFFFFF"/>
    </w:rPr>
  </w:style>
  <w:style w:type="character" w:customStyle="1" w:styleId="Headerorfooter4">
    <w:name w:val="Header or footer4"/>
    <w:basedOn w:val="Headerorfooter"/>
    <w:uiPriority w:val="99"/>
    <w:rsid w:val="002E3FD2"/>
    <w:rPr>
      <w:rFonts w:ascii="Arial" w:hAnsi="Arial" w:cs="Arial"/>
      <w:b/>
      <w:bCs/>
      <w:sz w:val="21"/>
      <w:szCs w:val="21"/>
      <w:u w:val="single"/>
      <w:shd w:val="clear" w:color="auto" w:fill="FFFFFF"/>
    </w:rPr>
  </w:style>
  <w:style w:type="character" w:customStyle="1" w:styleId="Bodytext103">
    <w:name w:val="Body text (10)3"/>
    <w:basedOn w:val="Bodytext10"/>
    <w:uiPriority w:val="99"/>
    <w:rsid w:val="002E3FD2"/>
    <w:rPr>
      <w:rFonts w:ascii="Arial" w:hAnsi="Arial" w:cs="Arial"/>
      <w:b/>
      <w:bCs/>
      <w:sz w:val="21"/>
      <w:szCs w:val="21"/>
      <w:u w:val="single"/>
      <w:shd w:val="clear" w:color="auto" w:fill="FFFFFF"/>
    </w:rPr>
  </w:style>
  <w:style w:type="character" w:customStyle="1" w:styleId="Tablecaption">
    <w:name w:val="Table caption_"/>
    <w:basedOn w:val="DefaultParagraphFont"/>
    <w:link w:val="Tablecaption1"/>
    <w:uiPriority w:val="99"/>
    <w:locked/>
    <w:rsid w:val="002E3FD2"/>
    <w:rPr>
      <w:rFonts w:ascii="Arial" w:hAnsi="Arial" w:cs="Arial"/>
      <w:b/>
      <w:bCs/>
      <w:sz w:val="21"/>
      <w:szCs w:val="21"/>
      <w:shd w:val="clear" w:color="auto" w:fill="FFFFFF"/>
    </w:rPr>
  </w:style>
  <w:style w:type="character" w:customStyle="1" w:styleId="Tablecaption0">
    <w:name w:val="Table caption"/>
    <w:basedOn w:val="Tablecaption"/>
    <w:uiPriority w:val="99"/>
    <w:rsid w:val="002E3FD2"/>
    <w:rPr>
      <w:rFonts w:ascii="Arial" w:hAnsi="Arial" w:cs="Arial"/>
      <w:b/>
      <w:bCs/>
      <w:sz w:val="21"/>
      <w:szCs w:val="21"/>
      <w:shd w:val="clear" w:color="auto" w:fill="FFFFFF"/>
    </w:rPr>
  </w:style>
  <w:style w:type="character" w:customStyle="1" w:styleId="Tablecaption2">
    <w:name w:val="Table caption2"/>
    <w:basedOn w:val="Tablecaption"/>
    <w:uiPriority w:val="99"/>
    <w:rsid w:val="002E3FD2"/>
    <w:rPr>
      <w:rFonts w:ascii="Arial" w:hAnsi="Arial" w:cs="Arial"/>
      <w:b/>
      <w:bCs/>
      <w:sz w:val="21"/>
      <w:szCs w:val="21"/>
      <w:u w:val="single"/>
      <w:shd w:val="clear" w:color="auto" w:fill="FFFFFF"/>
    </w:rPr>
  </w:style>
  <w:style w:type="character" w:customStyle="1" w:styleId="Bodytext24">
    <w:name w:val="Body text (2)4"/>
    <w:basedOn w:val="Bodytext2"/>
    <w:uiPriority w:val="99"/>
    <w:rsid w:val="002E3FD2"/>
    <w:rPr>
      <w:rFonts w:ascii="Arial" w:hAnsi="Arial" w:cs="Arial"/>
      <w:sz w:val="21"/>
      <w:szCs w:val="21"/>
      <w:shd w:val="clear" w:color="auto" w:fill="FFFFFF"/>
    </w:rPr>
  </w:style>
  <w:style w:type="character" w:customStyle="1" w:styleId="Bodytext23">
    <w:name w:val="Body text (2)3"/>
    <w:basedOn w:val="Bodytext2"/>
    <w:uiPriority w:val="99"/>
    <w:rsid w:val="002E3FD2"/>
    <w:rPr>
      <w:rFonts w:ascii="Arial" w:hAnsi="Arial" w:cs="Arial"/>
      <w:sz w:val="21"/>
      <w:szCs w:val="21"/>
      <w:shd w:val="clear" w:color="auto" w:fill="FFFFFF"/>
    </w:rPr>
  </w:style>
  <w:style w:type="character" w:customStyle="1" w:styleId="Heading10">
    <w:name w:val="Heading #1_"/>
    <w:basedOn w:val="DefaultParagraphFont"/>
    <w:link w:val="Heading11"/>
    <w:uiPriority w:val="99"/>
    <w:locked/>
    <w:rsid w:val="002E3FD2"/>
    <w:rPr>
      <w:rFonts w:ascii="Arial" w:hAnsi="Arial" w:cs="Arial"/>
      <w:b/>
      <w:bCs/>
      <w:sz w:val="30"/>
      <w:szCs w:val="30"/>
      <w:shd w:val="clear" w:color="auto" w:fill="FFFFFF"/>
    </w:rPr>
  </w:style>
  <w:style w:type="character" w:customStyle="1" w:styleId="Heading12">
    <w:name w:val="Heading #1"/>
    <w:basedOn w:val="Heading10"/>
    <w:uiPriority w:val="99"/>
    <w:rsid w:val="002E3FD2"/>
    <w:rPr>
      <w:rFonts w:ascii="Arial" w:hAnsi="Arial" w:cs="Arial"/>
      <w:b/>
      <w:bCs/>
      <w:sz w:val="30"/>
      <w:szCs w:val="30"/>
      <w:shd w:val="clear" w:color="auto" w:fill="FFFFFF"/>
    </w:rPr>
  </w:style>
  <w:style w:type="character" w:customStyle="1" w:styleId="Heading3NotBold">
    <w:name w:val="Heading #3 + Not Bold"/>
    <w:basedOn w:val="Heading3"/>
    <w:uiPriority w:val="99"/>
    <w:rsid w:val="002E3FD2"/>
    <w:rPr>
      <w:rFonts w:ascii="Arial" w:hAnsi="Arial" w:cs="Arial"/>
      <w:b w:val="0"/>
      <w:bCs w:val="0"/>
      <w:sz w:val="21"/>
      <w:szCs w:val="21"/>
      <w:shd w:val="clear" w:color="auto" w:fill="FFFFFF"/>
    </w:rPr>
  </w:style>
  <w:style w:type="character" w:customStyle="1" w:styleId="Bodytext10Italic">
    <w:name w:val="Body text (10) + Italic"/>
    <w:aliases w:val="Spacing -1 pt2"/>
    <w:basedOn w:val="Bodytext10"/>
    <w:uiPriority w:val="99"/>
    <w:rsid w:val="002E3FD2"/>
    <w:rPr>
      <w:rFonts w:ascii="Arial" w:hAnsi="Arial" w:cs="Arial"/>
      <w:b/>
      <w:bCs/>
      <w:i/>
      <w:iCs/>
      <w:spacing w:val="-20"/>
      <w:sz w:val="21"/>
      <w:szCs w:val="21"/>
      <w:shd w:val="clear" w:color="auto" w:fill="FFFFFF"/>
    </w:rPr>
  </w:style>
  <w:style w:type="character" w:customStyle="1" w:styleId="Bodytext10Italic1">
    <w:name w:val="Body text (10) + Italic1"/>
    <w:basedOn w:val="Bodytext10"/>
    <w:uiPriority w:val="99"/>
    <w:rsid w:val="002E3FD2"/>
    <w:rPr>
      <w:rFonts w:ascii="Arial" w:hAnsi="Arial" w:cs="Arial"/>
      <w:b/>
      <w:bCs/>
      <w:i/>
      <w:iCs/>
      <w:spacing w:val="0"/>
      <w:sz w:val="21"/>
      <w:szCs w:val="21"/>
      <w:shd w:val="clear" w:color="auto" w:fill="FFFFFF"/>
    </w:rPr>
  </w:style>
  <w:style w:type="character" w:customStyle="1" w:styleId="Bodytext212pt">
    <w:name w:val="Body text (2) + 12 pt"/>
    <w:basedOn w:val="Bodytext2"/>
    <w:uiPriority w:val="99"/>
    <w:rsid w:val="002E3FD2"/>
    <w:rPr>
      <w:rFonts w:ascii="Arial" w:hAnsi="Arial" w:cs="Arial"/>
      <w:sz w:val="24"/>
      <w:szCs w:val="24"/>
      <w:shd w:val="clear" w:color="auto" w:fill="FFFFFF"/>
    </w:rPr>
  </w:style>
  <w:style w:type="character" w:customStyle="1" w:styleId="Heading33">
    <w:name w:val="Heading #33"/>
    <w:basedOn w:val="Heading3"/>
    <w:uiPriority w:val="99"/>
    <w:rsid w:val="002E3FD2"/>
    <w:rPr>
      <w:rFonts w:ascii="Arial" w:hAnsi="Arial" w:cs="Arial"/>
      <w:b/>
      <w:bCs/>
      <w:sz w:val="21"/>
      <w:szCs w:val="21"/>
      <w:shd w:val="clear" w:color="auto" w:fill="FFFFFF"/>
    </w:rPr>
  </w:style>
  <w:style w:type="character" w:customStyle="1" w:styleId="Headerorfooter10pt4">
    <w:name w:val="Header or footer + 10 pt4"/>
    <w:aliases w:val="Not Bold4"/>
    <w:basedOn w:val="Headerorfooter"/>
    <w:uiPriority w:val="99"/>
    <w:rsid w:val="002E3FD2"/>
    <w:rPr>
      <w:rFonts w:ascii="Arial" w:hAnsi="Arial" w:cs="Arial"/>
      <w:b w:val="0"/>
      <w:bCs w:val="0"/>
      <w:sz w:val="20"/>
      <w:szCs w:val="20"/>
      <w:shd w:val="clear" w:color="auto" w:fill="FFFFFF"/>
    </w:rPr>
  </w:style>
  <w:style w:type="character" w:customStyle="1" w:styleId="Headerorfooter10pt3">
    <w:name w:val="Header or footer + 10 pt3"/>
    <w:aliases w:val="Not Bold3"/>
    <w:basedOn w:val="Headerorfooter"/>
    <w:uiPriority w:val="99"/>
    <w:rsid w:val="002E3FD2"/>
    <w:rPr>
      <w:rFonts w:ascii="Arial" w:hAnsi="Arial" w:cs="Arial"/>
      <w:b w:val="0"/>
      <w:bCs w:val="0"/>
      <w:sz w:val="20"/>
      <w:szCs w:val="20"/>
      <w:shd w:val="clear" w:color="auto" w:fill="FFFFFF"/>
    </w:rPr>
  </w:style>
  <w:style w:type="character" w:customStyle="1" w:styleId="Bodytext2Exact1">
    <w:name w:val="Body text (2) Exact1"/>
    <w:basedOn w:val="Bodytext2"/>
    <w:uiPriority w:val="99"/>
    <w:rsid w:val="002E3FD2"/>
    <w:rPr>
      <w:rFonts w:ascii="Arial" w:hAnsi="Arial" w:cs="Arial"/>
      <w:sz w:val="21"/>
      <w:szCs w:val="21"/>
      <w:shd w:val="clear" w:color="auto" w:fill="FFFFFF"/>
    </w:rPr>
  </w:style>
  <w:style w:type="character" w:customStyle="1" w:styleId="Heading22Exact">
    <w:name w:val="Heading #2 (2) Exact"/>
    <w:basedOn w:val="DefaultParagraphFont"/>
    <w:link w:val="Heading22"/>
    <w:uiPriority w:val="99"/>
    <w:locked/>
    <w:rsid w:val="002E3FD2"/>
    <w:rPr>
      <w:rFonts w:ascii="Arial" w:hAnsi="Arial" w:cs="Arial"/>
      <w:sz w:val="23"/>
      <w:szCs w:val="23"/>
      <w:shd w:val="clear" w:color="auto" w:fill="FFFFFF"/>
    </w:rPr>
  </w:style>
  <w:style w:type="character" w:customStyle="1" w:styleId="Heading22Exact1">
    <w:name w:val="Heading #2 (2) Exact1"/>
    <w:basedOn w:val="Heading22Exact"/>
    <w:uiPriority w:val="99"/>
    <w:rsid w:val="002E3FD2"/>
    <w:rPr>
      <w:rFonts w:ascii="Arial" w:hAnsi="Arial" w:cs="Arial"/>
      <w:sz w:val="23"/>
      <w:szCs w:val="23"/>
      <w:shd w:val="clear" w:color="auto" w:fill="FFFFFF"/>
    </w:rPr>
  </w:style>
  <w:style w:type="character" w:customStyle="1" w:styleId="Heading23Exact">
    <w:name w:val="Heading #2 (3) Exact"/>
    <w:basedOn w:val="DefaultParagraphFont"/>
    <w:link w:val="Heading23"/>
    <w:uiPriority w:val="99"/>
    <w:locked/>
    <w:rsid w:val="002E3FD2"/>
    <w:rPr>
      <w:rFonts w:ascii="CordiaUPC" w:hAnsi="CordiaUPC" w:cs="CordiaUPC"/>
      <w:b/>
      <w:bCs/>
      <w:sz w:val="36"/>
      <w:szCs w:val="36"/>
      <w:shd w:val="clear" w:color="auto" w:fill="FFFFFF"/>
    </w:rPr>
  </w:style>
  <w:style w:type="character" w:customStyle="1" w:styleId="Heading23Exact1">
    <w:name w:val="Heading #2 (3) Exact1"/>
    <w:basedOn w:val="Heading23Exact"/>
    <w:uiPriority w:val="99"/>
    <w:rsid w:val="002E3FD2"/>
    <w:rPr>
      <w:rFonts w:ascii="CordiaUPC" w:hAnsi="CordiaUPC" w:cs="CordiaUPC"/>
      <w:b/>
      <w:bCs/>
      <w:sz w:val="36"/>
      <w:szCs w:val="36"/>
      <w:shd w:val="clear" w:color="auto" w:fill="FFFFFF"/>
    </w:rPr>
  </w:style>
  <w:style w:type="character" w:customStyle="1" w:styleId="Bodytext2Georgia">
    <w:name w:val="Body text (2) + Georgia"/>
    <w:aliases w:val="16 pt Exact"/>
    <w:basedOn w:val="Bodytext2"/>
    <w:uiPriority w:val="99"/>
    <w:rsid w:val="002E3FD2"/>
    <w:rPr>
      <w:rFonts w:ascii="Georgia" w:hAnsi="Georgia" w:cs="Georgia"/>
      <w:w w:val="100"/>
      <w:sz w:val="32"/>
      <w:szCs w:val="32"/>
      <w:shd w:val="clear" w:color="auto" w:fill="FFFFFF"/>
    </w:rPr>
  </w:style>
  <w:style w:type="character" w:customStyle="1" w:styleId="Heading24Exact">
    <w:name w:val="Heading #2 (4) Exact"/>
    <w:basedOn w:val="DefaultParagraphFont"/>
    <w:link w:val="Heading24"/>
    <w:uiPriority w:val="99"/>
    <w:locked/>
    <w:rsid w:val="002E3FD2"/>
    <w:rPr>
      <w:rFonts w:ascii="Arial" w:hAnsi="Arial" w:cs="Arial"/>
      <w:sz w:val="23"/>
      <w:szCs w:val="23"/>
      <w:shd w:val="clear" w:color="auto" w:fill="FFFFFF"/>
    </w:rPr>
  </w:style>
  <w:style w:type="character" w:customStyle="1" w:styleId="Heading24Exact1">
    <w:name w:val="Heading #2 (4) Exact1"/>
    <w:basedOn w:val="Heading24Exact"/>
    <w:uiPriority w:val="99"/>
    <w:rsid w:val="002E3FD2"/>
    <w:rPr>
      <w:rFonts w:ascii="Arial" w:hAnsi="Arial" w:cs="Arial"/>
      <w:sz w:val="23"/>
      <w:szCs w:val="23"/>
      <w:shd w:val="clear" w:color="auto" w:fill="FFFFFF"/>
    </w:rPr>
  </w:style>
  <w:style w:type="character" w:customStyle="1" w:styleId="Heading32">
    <w:name w:val="Heading #32"/>
    <w:basedOn w:val="Heading3"/>
    <w:uiPriority w:val="99"/>
    <w:rsid w:val="002E3FD2"/>
    <w:rPr>
      <w:rFonts w:ascii="Arial" w:hAnsi="Arial" w:cs="Arial"/>
      <w:b/>
      <w:bCs/>
      <w:noProof/>
      <w:sz w:val="21"/>
      <w:szCs w:val="21"/>
      <w:u w:val="single"/>
      <w:shd w:val="clear" w:color="auto" w:fill="FFFFFF"/>
    </w:rPr>
  </w:style>
  <w:style w:type="character" w:customStyle="1" w:styleId="Heading25Exact">
    <w:name w:val="Heading #2 (5) Exact"/>
    <w:basedOn w:val="DefaultParagraphFont"/>
    <w:link w:val="Heading25"/>
    <w:uiPriority w:val="99"/>
    <w:locked/>
    <w:rsid w:val="002E3FD2"/>
    <w:rPr>
      <w:rFonts w:ascii="Arial" w:hAnsi="Arial" w:cs="Arial"/>
      <w:sz w:val="23"/>
      <w:szCs w:val="23"/>
      <w:shd w:val="clear" w:color="auto" w:fill="FFFFFF"/>
    </w:rPr>
  </w:style>
  <w:style w:type="character" w:customStyle="1" w:styleId="Heading25Exact1">
    <w:name w:val="Heading #2 (5) Exact1"/>
    <w:basedOn w:val="Heading25Exact"/>
    <w:uiPriority w:val="99"/>
    <w:rsid w:val="002E3FD2"/>
    <w:rPr>
      <w:rFonts w:ascii="Arial" w:hAnsi="Arial" w:cs="Arial"/>
      <w:sz w:val="23"/>
      <w:szCs w:val="23"/>
      <w:shd w:val="clear" w:color="auto" w:fill="FFFFFF"/>
    </w:rPr>
  </w:style>
  <w:style w:type="character" w:customStyle="1" w:styleId="Headerorfooter10pt2">
    <w:name w:val="Header or footer + 10 pt2"/>
    <w:aliases w:val="Not Bold2"/>
    <w:basedOn w:val="Headerorfooter"/>
    <w:uiPriority w:val="99"/>
    <w:rsid w:val="002E3FD2"/>
    <w:rPr>
      <w:rFonts w:ascii="Arial" w:hAnsi="Arial" w:cs="Arial"/>
      <w:b w:val="0"/>
      <w:bCs w:val="0"/>
      <w:sz w:val="20"/>
      <w:szCs w:val="20"/>
      <w:shd w:val="clear" w:color="auto" w:fill="FFFFFF"/>
    </w:rPr>
  </w:style>
  <w:style w:type="character" w:customStyle="1" w:styleId="Headerorfooter10pt1">
    <w:name w:val="Header or footer + 10 pt1"/>
    <w:aliases w:val="Not Bold1"/>
    <w:basedOn w:val="Headerorfooter"/>
    <w:uiPriority w:val="99"/>
    <w:rsid w:val="002E3FD2"/>
    <w:rPr>
      <w:rFonts w:ascii="Arial" w:hAnsi="Arial" w:cs="Arial"/>
      <w:b w:val="0"/>
      <w:bCs w:val="0"/>
      <w:sz w:val="20"/>
      <w:szCs w:val="20"/>
      <w:shd w:val="clear" w:color="auto" w:fill="FFFFFF"/>
    </w:rPr>
  </w:style>
  <w:style w:type="character" w:customStyle="1" w:styleId="Bodytext2Spacing1pt">
    <w:name w:val="Body text (2) + Spacing 1 pt"/>
    <w:basedOn w:val="Bodytext2"/>
    <w:uiPriority w:val="99"/>
    <w:rsid w:val="002E3FD2"/>
    <w:rPr>
      <w:rFonts w:ascii="Arial" w:hAnsi="Arial" w:cs="Arial"/>
      <w:spacing w:val="20"/>
      <w:sz w:val="21"/>
      <w:szCs w:val="21"/>
      <w:shd w:val="clear" w:color="auto" w:fill="FFFFFF"/>
    </w:rPr>
  </w:style>
  <w:style w:type="character" w:customStyle="1" w:styleId="Bodytext2Georgia1">
    <w:name w:val="Body text (2) + Georgia1"/>
    <w:aliases w:val="16 pt"/>
    <w:basedOn w:val="Bodytext2"/>
    <w:uiPriority w:val="99"/>
    <w:rsid w:val="002E3FD2"/>
    <w:rPr>
      <w:rFonts w:ascii="Georgia" w:hAnsi="Georgia" w:cs="Georgia"/>
      <w:w w:val="100"/>
      <w:sz w:val="32"/>
      <w:szCs w:val="32"/>
      <w:shd w:val="clear" w:color="auto" w:fill="FFFFFF"/>
    </w:rPr>
  </w:style>
  <w:style w:type="character" w:customStyle="1" w:styleId="Bodytext210pt">
    <w:name w:val="Body text (2) + 10 pt"/>
    <w:basedOn w:val="Bodytext2"/>
    <w:uiPriority w:val="99"/>
    <w:rsid w:val="002E3FD2"/>
    <w:rPr>
      <w:rFonts w:ascii="Arial" w:hAnsi="Arial" w:cs="Arial"/>
      <w:sz w:val="20"/>
      <w:szCs w:val="20"/>
      <w:shd w:val="clear" w:color="auto" w:fill="FFFFFF"/>
    </w:rPr>
  </w:style>
  <w:style w:type="character" w:customStyle="1" w:styleId="Bodytext10NotBold">
    <w:name w:val="Body text (10) + Not Bold"/>
    <w:basedOn w:val="Bodytext10"/>
    <w:uiPriority w:val="99"/>
    <w:rsid w:val="002E3FD2"/>
    <w:rPr>
      <w:rFonts w:ascii="Arial" w:hAnsi="Arial" w:cs="Arial"/>
      <w:b w:val="0"/>
      <w:bCs w:val="0"/>
      <w:sz w:val="21"/>
      <w:szCs w:val="21"/>
      <w:shd w:val="clear" w:color="auto" w:fill="FFFFFF"/>
    </w:rPr>
  </w:style>
  <w:style w:type="character" w:customStyle="1" w:styleId="Bodytext102">
    <w:name w:val="Body text (10)2"/>
    <w:basedOn w:val="Bodytext10"/>
    <w:uiPriority w:val="99"/>
    <w:rsid w:val="002E3FD2"/>
    <w:rPr>
      <w:rFonts w:ascii="Arial" w:hAnsi="Arial" w:cs="Arial"/>
      <w:b/>
      <w:bCs/>
      <w:noProof/>
      <w:sz w:val="21"/>
      <w:szCs w:val="21"/>
      <w:u w:val="single"/>
      <w:shd w:val="clear" w:color="auto" w:fill="FFFFFF"/>
    </w:rPr>
  </w:style>
  <w:style w:type="character" w:customStyle="1" w:styleId="Bodytext7Bold">
    <w:name w:val="Body text (7) + Bold"/>
    <w:aliases w:val="Not Italic2,Spacing 0 pt5"/>
    <w:basedOn w:val="Bodytext7"/>
    <w:uiPriority w:val="99"/>
    <w:rsid w:val="002E3FD2"/>
    <w:rPr>
      <w:rFonts w:ascii="Arial" w:hAnsi="Arial" w:cs="Arial"/>
      <w:b/>
      <w:bCs/>
      <w:i w:val="0"/>
      <w:iCs w:val="0"/>
      <w:spacing w:val="0"/>
      <w:sz w:val="21"/>
      <w:szCs w:val="21"/>
      <w:shd w:val="clear" w:color="auto" w:fill="FFFFFF"/>
    </w:rPr>
  </w:style>
  <w:style w:type="character" w:customStyle="1" w:styleId="Headerorfooter3">
    <w:name w:val="Header or footer3"/>
    <w:basedOn w:val="Headerorfooter"/>
    <w:uiPriority w:val="99"/>
    <w:rsid w:val="002E3FD2"/>
    <w:rPr>
      <w:rFonts w:ascii="Arial" w:hAnsi="Arial" w:cs="Arial"/>
      <w:b/>
      <w:bCs/>
      <w:sz w:val="21"/>
      <w:szCs w:val="21"/>
      <w:shd w:val="clear" w:color="auto" w:fill="FFFFFF"/>
    </w:rPr>
  </w:style>
  <w:style w:type="character" w:customStyle="1" w:styleId="Bodytext22">
    <w:name w:val="Body text (2)2"/>
    <w:basedOn w:val="Bodytext2"/>
    <w:uiPriority w:val="99"/>
    <w:rsid w:val="002E3FD2"/>
    <w:rPr>
      <w:rFonts w:ascii="Arial" w:hAnsi="Arial" w:cs="Arial"/>
      <w:sz w:val="21"/>
      <w:szCs w:val="21"/>
      <w:shd w:val="clear" w:color="auto" w:fill="FFFFFF"/>
    </w:rPr>
  </w:style>
  <w:style w:type="character" w:customStyle="1" w:styleId="HeaderorfooterItalic">
    <w:name w:val="Header or footer + Italic"/>
    <w:aliases w:val="Spacing -1 pt1"/>
    <w:basedOn w:val="Headerorfooter"/>
    <w:uiPriority w:val="99"/>
    <w:rsid w:val="002E3FD2"/>
    <w:rPr>
      <w:rFonts w:ascii="Arial" w:hAnsi="Arial" w:cs="Arial"/>
      <w:b/>
      <w:bCs/>
      <w:i/>
      <w:iCs/>
      <w:spacing w:val="-20"/>
      <w:sz w:val="21"/>
      <w:szCs w:val="21"/>
      <w:shd w:val="clear" w:color="auto" w:fill="FFFFFF"/>
    </w:rPr>
  </w:style>
  <w:style w:type="character" w:customStyle="1" w:styleId="Bodytext6NotItalic">
    <w:name w:val="Body text (6) + Not Italic"/>
    <w:aliases w:val="Spacing 0 pt4"/>
    <w:basedOn w:val="Bodytext6"/>
    <w:uiPriority w:val="99"/>
    <w:rsid w:val="002E3FD2"/>
    <w:rPr>
      <w:rFonts w:ascii="Arial" w:hAnsi="Arial" w:cs="Arial"/>
      <w:b/>
      <w:bCs/>
      <w:i w:val="0"/>
      <w:iCs w:val="0"/>
      <w:spacing w:val="0"/>
      <w:sz w:val="21"/>
      <w:szCs w:val="21"/>
      <w:shd w:val="clear" w:color="auto" w:fill="FFFFFF"/>
    </w:rPr>
  </w:style>
  <w:style w:type="character" w:customStyle="1" w:styleId="Heading26Exact">
    <w:name w:val="Heading #2 (6) Exact"/>
    <w:basedOn w:val="DefaultParagraphFont"/>
    <w:link w:val="Heading26"/>
    <w:uiPriority w:val="99"/>
    <w:locked/>
    <w:rsid w:val="002E3FD2"/>
    <w:rPr>
      <w:rFonts w:ascii="Arial" w:hAnsi="Arial" w:cs="Arial"/>
      <w:sz w:val="21"/>
      <w:szCs w:val="21"/>
      <w:shd w:val="clear" w:color="auto" w:fill="FFFFFF"/>
    </w:rPr>
  </w:style>
  <w:style w:type="character" w:customStyle="1" w:styleId="Heading26Exact1">
    <w:name w:val="Heading #2 (6) Exact1"/>
    <w:basedOn w:val="Heading26Exact"/>
    <w:uiPriority w:val="99"/>
    <w:rsid w:val="002E3FD2"/>
    <w:rPr>
      <w:rFonts w:ascii="Arial" w:hAnsi="Arial" w:cs="Arial"/>
      <w:sz w:val="21"/>
      <w:szCs w:val="21"/>
      <w:shd w:val="clear" w:color="auto" w:fill="FFFFFF"/>
    </w:rPr>
  </w:style>
  <w:style w:type="character" w:customStyle="1" w:styleId="Heading27Exact">
    <w:name w:val="Heading #2 (7) Exact"/>
    <w:basedOn w:val="DefaultParagraphFont"/>
    <w:link w:val="Heading27"/>
    <w:uiPriority w:val="99"/>
    <w:locked/>
    <w:rsid w:val="002E3FD2"/>
    <w:rPr>
      <w:rFonts w:ascii="Arial" w:hAnsi="Arial" w:cs="Arial"/>
      <w:sz w:val="23"/>
      <w:szCs w:val="23"/>
      <w:shd w:val="clear" w:color="auto" w:fill="FFFFFF"/>
    </w:rPr>
  </w:style>
  <w:style w:type="character" w:customStyle="1" w:styleId="Heading27Exact1">
    <w:name w:val="Heading #2 (7) Exact1"/>
    <w:basedOn w:val="Heading27Exact"/>
    <w:uiPriority w:val="99"/>
    <w:rsid w:val="002E3FD2"/>
    <w:rPr>
      <w:rFonts w:ascii="Arial" w:hAnsi="Arial" w:cs="Arial"/>
      <w:sz w:val="23"/>
      <w:szCs w:val="23"/>
      <w:shd w:val="clear" w:color="auto" w:fill="FFFFFF"/>
    </w:rPr>
  </w:style>
  <w:style w:type="character" w:customStyle="1" w:styleId="Heading28Exact">
    <w:name w:val="Heading #2 (8) Exact"/>
    <w:basedOn w:val="DefaultParagraphFont"/>
    <w:link w:val="Heading28"/>
    <w:uiPriority w:val="99"/>
    <w:locked/>
    <w:rsid w:val="002E3FD2"/>
    <w:rPr>
      <w:rFonts w:ascii="Arial" w:hAnsi="Arial" w:cs="Arial"/>
      <w:sz w:val="23"/>
      <w:szCs w:val="23"/>
      <w:shd w:val="clear" w:color="auto" w:fill="FFFFFF"/>
    </w:rPr>
  </w:style>
  <w:style w:type="character" w:customStyle="1" w:styleId="Heading28Exact1">
    <w:name w:val="Heading #2 (8) Exact1"/>
    <w:basedOn w:val="Heading28Exact"/>
    <w:uiPriority w:val="99"/>
    <w:rsid w:val="002E3FD2"/>
    <w:rPr>
      <w:rFonts w:ascii="Arial" w:hAnsi="Arial" w:cs="Arial"/>
      <w:sz w:val="23"/>
      <w:szCs w:val="23"/>
      <w:shd w:val="clear" w:color="auto" w:fill="FFFFFF"/>
    </w:rPr>
  </w:style>
  <w:style w:type="character" w:customStyle="1" w:styleId="PicturecaptionExact">
    <w:name w:val="Picture caption Exact"/>
    <w:basedOn w:val="DefaultParagraphFont"/>
    <w:link w:val="Picturecaption"/>
    <w:uiPriority w:val="99"/>
    <w:locked/>
    <w:rsid w:val="002E3FD2"/>
    <w:rPr>
      <w:rFonts w:ascii="Arial" w:hAnsi="Arial" w:cs="Arial"/>
      <w:sz w:val="21"/>
      <w:szCs w:val="21"/>
      <w:shd w:val="clear" w:color="auto" w:fill="FFFFFF"/>
    </w:rPr>
  </w:style>
  <w:style w:type="character" w:customStyle="1" w:styleId="PicturecaptionExact1">
    <w:name w:val="Picture caption Exact1"/>
    <w:basedOn w:val="PicturecaptionExact"/>
    <w:uiPriority w:val="99"/>
    <w:rsid w:val="002E3FD2"/>
    <w:rPr>
      <w:rFonts w:ascii="Arial" w:hAnsi="Arial" w:cs="Arial"/>
      <w:sz w:val="21"/>
      <w:szCs w:val="21"/>
      <w:shd w:val="clear" w:color="auto" w:fill="FFFFFF"/>
    </w:rPr>
  </w:style>
  <w:style w:type="character" w:customStyle="1" w:styleId="Headerorfooter2">
    <w:name w:val="Header or footer2"/>
    <w:basedOn w:val="Headerorfooter"/>
    <w:uiPriority w:val="99"/>
    <w:rsid w:val="002E3FD2"/>
    <w:rPr>
      <w:rFonts w:ascii="Arial" w:hAnsi="Arial" w:cs="Arial"/>
      <w:b/>
      <w:bCs/>
      <w:sz w:val="21"/>
      <w:szCs w:val="21"/>
      <w:u w:val="single"/>
      <w:shd w:val="clear" w:color="auto" w:fill="FFFFFF"/>
    </w:rPr>
  </w:style>
  <w:style w:type="character" w:customStyle="1" w:styleId="Bodytext63">
    <w:name w:val="Body text (6)3"/>
    <w:basedOn w:val="Bodytext6"/>
    <w:uiPriority w:val="99"/>
    <w:rsid w:val="002E3FD2"/>
    <w:rPr>
      <w:rFonts w:ascii="Arial" w:hAnsi="Arial" w:cs="Arial"/>
      <w:b/>
      <w:bCs/>
      <w:i/>
      <w:iCs/>
      <w:spacing w:val="-20"/>
      <w:sz w:val="21"/>
      <w:szCs w:val="21"/>
      <w:u w:val="single"/>
      <w:shd w:val="clear" w:color="auto" w:fill="FFFFFF"/>
    </w:rPr>
  </w:style>
  <w:style w:type="character" w:customStyle="1" w:styleId="Bodytext62">
    <w:name w:val="Body text (6)2"/>
    <w:basedOn w:val="Bodytext6"/>
    <w:uiPriority w:val="99"/>
    <w:rsid w:val="002E3FD2"/>
    <w:rPr>
      <w:rFonts w:ascii="Arial" w:hAnsi="Arial" w:cs="Arial"/>
      <w:b/>
      <w:bCs/>
      <w:i/>
      <w:iCs/>
      <w:noProof/>
      <w:spacing w:val="-20"/>
      <w:sz w:val="21"/>
      <w:szCs w:val="21"/>
      <w:u w:val="single"/>
      <w:shd w:val="clear" w:color="auto" w:fill="FFFFFF"/>
    </w:rPr>
  </w:style>
  <w:style w:type="character" w:customStyle="1" w:styleId="Bodytext7Georgia">
    <w:name w:val="Body text (7) + Georgia"/>
    <w:aliases w:val="16 pt1,Not Italic1,Spacing 0 pt3"/>
    <w:basedOn w:val="Bodytext7"/>
    <w:uiPriority w:val="99"/>
    <w:rsid w:val="002E3FD2"/>
    <w:rPr>
      <w:rFonts w:ascii="Georgia" w:hAnsi="Georgia" w:cs="Georgia"/>
      <w:i w:val="0"/>
      <w:iCs w:val="0"/>
      <w:spacing w:val="0"/>
      <w:w w:val="100"/>
      <w:sz w:val="32"/>
      <w:szCs w:val="32"/>
      <w:shd w:val="clear" w:color="auto" w:fill="FFFFFF"/>
    </w:rPr>
  </w:style>
  <w:style w:type="character" w:customStyle="1" w:styleId="Bodytext7NotItalic2">
    <w:name w:val="Body text (7) + Not Italic2"/>
    <w:aliases w:val="Spacing 0 pt2"/>
    <w:basedOn w:val="Bodytext7"/>
    <w:uiPriority w:val="99"/>
    <w:rsid w:val="002E3FD2"/>
    <w:rPr>
      <w:rFonts w:ascii="Arial" w:hAnsi="Arial" w:cs="Arial"/>
      <w:i w:val="0"/>
      <w:iCs w:val="0"/>
      <w:noProof/>
      <w:spacing w:val="0"/>
      <w:sz w:val="21"/>
      <w:szCs w:val="21"/>
      <w:shd w:val="clear" w:color="auto" w:fill="FFFFFF"/>
    </w:rPr>
  </w:style>
  <w:style w:type="character" w:customStyle="1" w:styleId="Bodytext11Exact">
    <w:name w:val="Body text (11) Exact"/>
    <w:basedOn w:val="DefaultParagraphFont"/>
    <w:link w:val="Bodytext11"/>
    <w:uiPriority w:val="99"/>
    <w:locked/>
    <w:rsid w:val="002E3FD2"/>
    <w:rPr>
      <w:rFonts w:ascii="CordiaUPC" w:hAnsi="CordiaUPC" w:cs="CordiaUPC"/>
      <w:b/>
      <w:bCs/>
      <w:sz w:val="36"/>
      <w:szCs w:val="36"/>
      <w:shd w:val="clear" w:color="auto" w:fill="FFFFFF"/>
    </w:rPr>
  </w:style>
  <w:style w:type="character" w:customStyle="1" w:styleId="Bodytext11Exact1">
    <w:name w:val="Body text (11) Exact1"/>
    <w:basedOn w:val="Bodytext11Exact"/>
    <w:uiPriority w:val="99"/>
    <w:rsid w:val="002E3FD2"/>
    <w:rPr>
      <w:rFonts w:ascii="CordiaUPC" w:hAnsi="CordiaUPC" w:cs="CordiaUPC"/>
      <w:b/>
      <w:bCs/>
      <w:sz w:val="36"/>
      <w:szCs w:val="36"/>
      <w:shd w:val="clear" w:color="auto" w:fill="FFFFFF"/>
    </w:rPr>
  </w:style>
  <w:style w:type="character" w:customStyle="1" w:styleId="Bodytext7NotItalic1">
    <w:name w:val="Body text (7) + Not Italic1"/>
    <w:aliases w:val="Spacing 0 pt1"/>
    <w:basedOn w:val="Bodytext7"/>
    <w:uiPriority w:val="99"/>
    <w:rsid w:val="002E3FD2"/>
    <w:rPr>
      <w:rFonts w:ascii="Arial" w:hAnsi="Arial" w:cs="Arial"/>
      <w:i w:val="0"/>
      <w:iCs w:val="0"/>
      <w:spacing w:val="0"/>
      <w:sz w:val="21"/>
      <w:szCs w:val="21"/>
      <w:shd w:val="clear" w:color="auto" w:fill="FFFFFF"/>
    </w:rPr>
  </w:style>
  <w:style w:type="character" w:customStyle="1" w:styleId="Bodytext10Exact">
    <w:name w:val="Body text (10) Exact"/>
    <w:basedOn w:val="DefaultParagraphFont"/>
    <w:uiPriority w:val="99"/>
    <w:rsid w:val="002E3FD2"/>
    <w:rPr>
      <w:rFonts w:ascii="Arial" w:hAnsi="Arial" w:cs="Arial"/>
      <w:b/>
      <w:bCs/>
      <w:sz w:val="21"/>
      <w:szCs w:val="21"/>
      <w:u w:val="none"/>
    </w:rPr>
  </w:style>
  <w:style w:type="character" w:customStyle="1" w:styleId="Bodytext10Exact2">
    <w:name w:val="Body text (10) Exact2"/>
    <w:basedOn w:val="Bodytext10"/>
    <w:uiPriority w:val="99"/>
    <w:rsid w:val="002E3FD2"/>
    <w:rPr>
      <w:rFonts w:ascii="Arial" w:hAnsi="Arial" w:cs="Arial"/>
      <w:b/>
      <w:bCs/>
      <w:sz w:val="21"/>
      <w:szCs w:val="21"/>
      <w:shd w:val="clear" w:color="auto" w:fill="FFFFFF"/>
    </w:rPr>
  </w:style>
  <w:style w:type="character" w:customStyle="1" w:styleId="Bodytext10Exact1">
    <w:name w:val="Body text (10) Exact1"/>
    <w:basedOn w:val="Bodytext10"/>
    <w:uiPriority w:val="99"/>
    <w:rsid w:val="002E3FD2"/>
    <w:rPr>
      <w:rFonts w:ascii="Arial" w:hAnsi="Arial" w:cs="Arial"/>
      <w:b/>
      <w:bCs/>
      <w:sz w:val="21"/>
      <w:szCs w:val="21"/>
      <w:u w:val="single"/>
      <w:shd w:val="clear" w:color="auto" w:fill="FFFFFF"/>
    </w:rPr>
  </w:style>
  <w:style w:type="character" w:customStyle="1" w:styleId="Bodytext12Exact">
    <w:name w:val="Body text (12) Exact"/>
    <w:basedOn w:val="DefaultParagraphFont"/>
    <w:link w:val="Bodytext12"/>
    <w:uiPriority w:val="99"/>
    <w:locked/>
    <w:rsid w:val="002E3FD2"/>
    <w:rPr>
      <w:rFonts w:ascii="Arial" w:hAnsi="Arial" w:cs="Arial"/>
      <w:sz w:val="21"/>
      <w:szCs w:val="21"/>
      <w:shd w:val="clear" w:color="auto" w:fill="FFFFFF"/>
    </w:rPr>
  </w:style>
  <w:style w:type="character" w:customStyle="1" w:styleId="Bodytext1216pt">
    <w:name w:val="Body text (12) + 16 pt"/>
    <w:aliases w:val="Bold Exact"/>
    <w:basedOn w:val="Bodytext12Exact"/>
    <w:uiPriority w:val="99"/>
    <w:rsid w:val="002E3FD2"/>
    <w:rPr>
      <w:rFonts w:ascii="Arial" w:hAnsi="Arial" w:cs="Arial"/>
      <w:b/>
      <w:bCs/>
      <w:sz w:val="32"/>
      <w:szCs w:val="32"/>
      <w:shd w:val="clear" w:color="auto" w:fill="FFFFFF"/>
    </w:rPr>
  </w:style>
  <w:style w:type="character" w:customStyle="1" w:styleId="Bodytext12Exact2">
    <w:name w:val="Body text (12) Exact2"/>
    <w:basedOn w:val="Bodytext12Exact"/>
    <w:uiPriority w:val="99"/>
    <w:rsid w:val="002E3FD2"/>
    <w:rPr>
      <w:rFonts w:ascii="Arial" w:hAnsi="Arial" w:cs="Arial"/>
      <w:sz w:val="21"/>
      <w:szCs w:val="21"/>
      <w:shd w:val="clear" w:color="auto" w:fill="FFFFFF"/>
    </w:rPr>
  </w:style>
  <w:style w:type="character" w:customStyle="1" w:styleId="Bodytext12Exact1">
    <w:name w:val="Body text (12) Exact1"/>
    <w:basedOn w:val="Bodytext12Exact"/>
    <w:uiPriority w:val="99"/>
    <w:rsid w:val="002E3FD2"/>
    <w:rPr>
      <w:rFonts w:ascii="Arial" w:hAnsi="Arial" w:cs="Arial"/>
      <w:sz w:val="21"/>
      <w:szCs w:val="21"/>
      <w:shd w:val="clear" w:color="auto" w:fill="FFFFFF"/>
    </w:rPr>
  </w:style>
  <w:style w:type="character" w:customStyle="1" w:styleId="Bodytext12Spacing1ptExact">
    <w:name w:val="Body text (12) + Spacing 1 pt Exact"/>
    <w:basedOn w:val="Bodytext12Exact"/>
    <w:uiPriority w:val="99"/>
    <w:rsid w:val="002E3FD2"/>
    <w:rPr>
      <w:rFonts w:ascii="Arial" w:hAnsi="Arial" w:cs="Arial"/>
      <w:spacing w:val="20"/>
      <w:sz w:val="21"/>
      <w:szCs w:val="21"/>
      <w:shd w:val="clear" w:color="auto" w:fill="FFFFFF"/>
    </w:rPr>
  </w:style>
  <w:style w:type="character" w:customStyle="1" w:styleId="Bodytext13Exact">
    <w:name w:val="Body text (13) Exact"/>
    <w:basedOn w:val="DefaultParagraphFont"/>
    <w:link w:val="Bodytext13"/>
    <w:uiPriority w:val="99"/>
    <w:locked/>
    <w:rsid w:val="002E3FD2"/>
    <w:rPr>
      <w:rFonts w:ascii="Arial" w:hAnsi="Arial" w:cs="Arial"/>
      <w:sz w:val="40"/>
      <w:szCs w:val="40"/>
      <w:shd w:val="clear" w:color="auto" w:fill="FFFFFF"/>
    </w:rPr>
  </w:style>
  <w:style w:type="character" w:customStyle="1" w:styleId="Bodytext13Exact1">
    <w:name w:val="Body text (13) Exact1"/>
    <w:basedOn w:val="Bodytext13Exact"/>
    <w:uiPriority w:val="99"/>
    <w:rsid w:val="002E3FD2"/>
    <w:rPr>
      <w:rFonts w:ascii="Arial" w:hAnsi="Arial" w:cs="Arial"/>
      <w:sz w:val="40"/>
      <w:szCs w:val="40"/>
      <w:shd w:val="clear" w:color="auto" w:fill="FFFFFF"/>
    </w:rPr>
  </w:style>
  <w:style w:type="character" w:customStyle="1" w:styleId="Bodytext14Exact">
    <w:name w:val="Body text (14) Exact"/>
    <w:basedOn w:val="DefaultParagraphFont"/>
    <w:link w:val="Bodytext14"/>
    <w:uiPriority w:val="99"/>
    <w:locked/>
    <w:rsid w:val="002E3FD2"/>
    <w:rPr>
      <w:rFonts w:ascii="Arial" w:hAnsi="Arial" w:cs="Arial"/>
      <w:sz w:val="40"/>
      <w:szCs w:val="40"/>
      <w:shd w:val="clear" w:color="auto" w:fill="FFFFFF"/>
    </w:rPr>
  </w:style>
  <w:style w:type="character" w:customStyle="1" w:styleId="Bodytext14Exact1">
    <w:name w:val="Body text (14) Exact1"/>
    <w:basedOn w:val="Bodytext14Exact"/>
    <w:uiPriority w:val="99"/>
    <w:rsid w:val="002E3FD2"/>
    <w:rPr>
      <w:rFonts w:ascii="Arial" w:hAnsi="Arial" w:cs="Arial"/>
      <w:sz w:val="40"/>
      <w:szCs w:val="40"/>
      <w:shd w:val="clear" w:color="auto" w:fill="FFFFFF"/>
    </w:rPr>
  </w:style>
  <w:style w:type="character" w:customStyle="1" w:styleId="Bodytext15Exact">
    <w:name w:val="Body text (15) Exact"/>
    <w:basedOn w:val="DefaultParagraphFont"/>
    <w:link w:val="Bodytext15"/>
    <w:uiPriority w:val="99"/>
    <w:locked/>
    <w:rsid w:val="002E3FD2"/>
    <w:rPr>
      <w:rFonts w:ascii="Arial" w:hAnsi="Arial" w:cs="Arial"/>
      <w:sz w:val="40"/>
      <w:szCs w:val="40"/>
      <w:shd w:val="clear" w:color="auto" w:fill="FFFFFF"/>
    </w:rPr>
  </w:style>
  <w:style w:type="character" w:customStyle="1" w:styleId="Bodytext15Exact1">
    <w:name w:val="Body text (15) Exact1"/>
    <w:basedOn w:val="Bodytext15Exact"/>
    <w:uiPriority w:val="99"/>
    <w:rsid w:val="002E3FD2"/>
    <w:rPr>
      <w:rFonts w:ascii="Arial" w:hAnsi="Arial" w:cs="Arial"/>
      <w:sz w:val="40"/>
      <w:szCs w:val="40"/>
      <w:shd w:val="clear" w:color="auto" w:fill="FFFFFF"/>
    </w:rPr>
  </w:style>
  <w:style w:type="character" w:customStyle="1" w:styleId="Bodytext16Exact">
    <w:name w:val="Body text (16) Exact"/>
    <w:basedOn w:val="DefaultParagraphFont"/>
    <w:link w:val="Bodytext16"/>
    <w:uiPriority w:val="99"/>
    <w:locked/>
    <w:rsid w:val="002E3FD2"/>
    <w:rPr>
      <w:rFonts w:ascii="Arial" w:hAnsi="Arial" w:cs="Arial"/>
      <w:sz w:val="42"/>
      <w:szCs w:val="42"/>
      <w:shd w:val="clear" w:color="auto" w:fill="FFFFFF"/>
    </w:rPr>
  </w:style>
  <w:style w:type="character" w:customStyle="1" w:styleId="Bodytext16Exact1">
    <w:name w:val="Body text (16) Exact1"/>
    <w:basedOn w:val="Bodytext16Exact"/>
    <w:uiPriority w:val="99"/>
    <w:rsid w:val="002E3FD2"/>
    <w:rPr>
      <w:rFonts w:ascii="Arial" w:hAnsi="Arial" w:cs="Arial"/>
      <w:sz w:val="42"/>
      <w:szCs w:val="42"/>
      <w:shd w:val="clear" w:color="auto" w:fill="FFFFFF"/>
    </w:rPr>
  </w:style>
  <w:style w:type="character" w:customStyle="1" w:styleId="Bodytext17Exact">
    <w:name w:val="Body text (17) Exact"/>
    <w:basedOn w:val="DefaultParagraphFont"/>
    <w:link w:val="Bodytext17"/>
    <w:uiPriority w:val="99"/>
    <w:locked/>
    <w:rsid w:val="002E3FD2"/>
    <w:rPr>
      <w:rFonts w:ascii="Arial" w:hAnsi="Arial" w:cs="Arial"/>
      <w:sz w:val="42"/>
      <w:szCs w:val="42"/>
      <w:shd w:val="clear" w:color="auto" w:fill="FFFFFF"/>
    </w:rPr>
  </w:style>
  <w:style w:type="character" w:customStyle="1" w:styleId="Bodytext17Exact1">
    <w:name w:val="Body text (17) Exact1"/>
    <w:basedOn w:val="Bodytext17Exact"/>
    <w:uiPriority w:val="99"/>
    <w:rsid w:val="002E3FD2"/>
    <w:rPr>
      <w:rFonts w:ascii="Arial" w:hAnsi="Arial" w:cs="Arial"/>
      <w:sz w:val="42"/>
      <w:szCs w:val="42"/>
      <w:shd w:val="clear" w:color="auto" w:fill="FFFFFF"/>
    </w:rPr>
  </w:style>
  <w:style w:type="character" w:customStyle="1" w:styleId="Bodytext18Exact">
    <w:name w:val="Body text (18) Exact"/>
    <w:basedOn w:val="DefaultParagraphFont"/>
    <w:link w:val="Bodytext18"/>
    <w:uiPriority w:val="99"/>
    <w:locked/>
    <w:rsid w:val="002E3FD2"/>
    <w:rPr>
      <w:rFonts w:ascii="Arial" w:hAnsi="Arial" w:cs="Arial"/>
      <w:sz w:val="42"/>
      <w:szCs w:val="42"/>
      <w:shd w:val="clear" w:color="auto" w:fill="FFFFFF"/>
    </w:rPr>
  </w:style>
  <w:style w:type="character" w:customStyle="1" w:styleId="Bodytext18Exact1">
    <w:name w:val="Body text (18) Exact1"/>
    <w:basedOn w:val="Bodytext18Exact"/>
    <w:uiPriority w:val="99"/>
    <w:rsid w:val="002E3FD2"/>
    <w:rPr>
      <w:rFonts w:ascii="Arial" w:hAnsi="Arial" w:cs="Arial"/>
      <w:sz w:val="42"/>
      <w:szCs w:val="42"/>
      <w:shd w:val="clear" w:color="auto" w:fill="FFFFFF"/>
    </w:rPr>
  </w:style>
  <w:style w:type="character" w:customStyle="1" w:styleId="Bodytext19Exact">
    <w:name w:val="Body text (19) Exact"/>
    <w:basedOn w:val="DefaultParagraphFont"/>
    <w:link w:val="Bodytext19"/>
    <w:uiPriority w:val="99"/>
    <w:locked/>
    <w:rsid w:val="002E3FD2"/>
    <w:rPr>
      <w:rFonts w:ascii="Arial" w:hAnsi="Arial" w:cs="Arial"/>
      <w:sz w:val="42"/>
      <w:szCs w:val="42"/>
      <w:shd w:val="clear" w:color="auto" w:fill="FFFFFF"/>
    </w:rPr>
  </w:style>
  <w:style w:type="character" w:customStyle="1" w:styleId="Bodytext19Exact1">
    <w:name w:val="Body text (19) Exact1"/>
    <w:basedOn w:val="Bodytext19Exact"/>
    <w:uiPriority w:val="99"/>
    <w:rsid w:val="002E3FD2"/>
    <w:rPr>
      <w:rFonts w:ascii="Arial" w:hAnsi="Arial" w:cs="Arial"/>
      <w:sz w:val="42"/>
      <w:szCs w:val="42"/>
      <w:shd w:val="clear" w:color="auto" w:fill="FFFFFF"/>
    </w:rPr>
  </w:style>
  <w:style w:type="character" w:customStyle="1" w:styleId="Bodytext20Exact">
    <w:name w:val="Body text (20) Exact"/>
    <w:basedOn w:val="DefaultParagraphFont"/>
    <w:link w:val="Bodytext200"/>
    <w:uiPriority w:val="99"/>
    <w:locked/>
    <w:rsid w:val="002E3FD2"/>
    <w:rPr>
      <w:rFonts w:ascii="Arial" w:hAnsi="Arial" w:cs="Arial"/>
      <w:sz w:val="40"/>
      <w:szCs w:val="40"/>
      <w:shd w:val="clear" w:color="auto" w:fill="FFFFFF"/>
    </w:rPr>
  </w:style>
  <w:style w:type="character" w:customStyle="1" w:styleId="Bodytext20Exact1">
    <w:name w:val="Body text (20) Exact1"/>
    <w:basedOn w:val="Bodytext20Exact"/>
    <w:uiPriority w:val="99"/>
    <w:rsid w:val="002E3FD2"/>
    <w:rPr>
      <w:rFonts w:ascii="Arial" w:hAnsi="Arial" w:cs="Arial"/>
      <w:sz w:val="40"/>
      <w:szCs w:val="40"/>
      <w:shd w:val="clear" w:color="auto" w:fill="FFFFFF"/>
    </w:rPr>
  </w:style>
  <w:style w:type="character" w:customStyle="1" w:styleId="Bodytext21Exact">
    <w:name w:val="Body text (21) Exact"/>
    <w:basedOn w:val="DefaultParagraphFont"/>
    <w:link w:val="Bodytext210"/>
    <w:uiPriority w:val="99"/>
    <w:locked/>
    <w:rsid w:val="002E3FD2"/>
    <w:rPr>
      <w:rFonts w:ascii="Arial" w:hAnsi="Arial" w:cs="Arial"/>
      <w:sz w:val="40"/>
      <w:szCs w:val="40"/>
      <w:shd w:val="clear" w:color="auto" w:fill="FFFFFF"/>
    </w:rPr>
  </w:style>
  <w:style w:type="character" w:customStyle="1" w:styleId="Bodytext21Exact1">
    <w:name w:val="Body text (21) Exact1"/>
    <w:basedOn w:val="Bodytext21Exact"/>
    <w:uiPriority w:val="99"/>
    <w:rsid w:val="002E3FD2"/>
    <w:rPr>
      <w:rFonts w:ascii="Arial" w:hAnsi="Arial" w:cs="Arial"/>
      <w:sz w:val="40"/>
      <w:szCs w:val="40"/>
      <w:shd w:val="clear" w:color="auto" w:fill="FFFFFF"/>
    </w:rPr>
  </w:style>
  <w:style w:type="character" w:customStyle="1" w:styleId="Bodytext22Exact">
    <w:name w:val="Body text (22) Exact"/>
    <w:basedOn w:val="DefaultParagraphFont"/>
    <w:link w:val="Bodytext220"/>
    <w:uiPriority w:val="99"/>
    <w:locked/>
    <w:rsid w:val="002E3FD2"/>
    <w:rPr>
      <w:rFonts w:ascii="Arial" w:hAnsi="Arial" w:cs="Arial"/>
      <w:sz w:val="42"/>
      <w:szCs w:val="42"/>
      <w:shd w:val="clear" w:color="auto" w:fill="FFFFFF"/>
    </w:rPr>
  </w:style>
  <w:style w:type="character" w:customStyle="1" w:styleId="Bodytext22Exact1">
    <w:name w:val="Body text (22) Exact1"/>
    <w:basedOn w:val="Bodytext22Exact"/>
    <w:uiPriority w:val="99"/>
    <w:rsid w:val="002E3FD2"/>
    <w:rPr>
      <w:rFonts w:ascii="Arial" w:hAnsi="Arial" w:cs="Arial"/>
      <w:sz w:val="42"/>
      <w:szCs w:val="42"/>
      <w:shd w:val="clear" w:color="auto" w:fill="FFFFFF"/>
    </w:rPr>
  </w:style>
  <w:style w:type="character" w:customStyle="1" w:styleId="Bodytext23Exact">
    <w:name w:val="Body text (23) Exact"/>
    <w:basedOn w:val="DefaultParagraphFont"/>
    <w:link w:val="Bodytext230"/>
    <w:uiPriority w:val="99"/>
    <w:locked/>
    <w:rsid w:val="002E3FD2"/>
    <w:rPr>
      <w:rFonts w:ascii="CordiaUPC" w:hAnsi="CordiaUPC" w:cs="CordiaUPC"/>
      <w:b/>
      <w:bCs/>
      <w:sz w:val="36"/>
      <w:szCs w:val="36"/>
      <w:shd w:val="clear" w:color="auto" w:fill="FFFFFF"/>
    </w:rPr>
  </w:style>
  <w:style w:type="character" w:customStyle="1" w:styleId="Bodytext23Exact1">
    <w:name w:val="Body text (23) Exact1"/>
    <w:basedOn w:val="Bodytext23Exact"/>
    <w:uiPriority w:val="99"/>
    <w:rsid w:val="002E3FD2"/>
    <w:rPr>
      <w:rFonts w:ascii="CordiaUPC" w:hAnsi="CordiaUPC" w:cs="CordiaUPC"/>
      <w:b/>
      <w:bCs/>
      <w:sz w:val="36"/>
      <w:szCs w:val="36"/>
      <w:shd w:val="clear" w:color="auto" w:fill="FFFFFF"/>
    </w:rPr>
  </w:style>
  <w:style w:type="character" w:customStyle="1" w:styleId="Bodytext24Exact">
    <w:name w:val="Body text (24) Exact"/>
    <w:basedOn w:val="DefaultParagraphFont"/>
    <w:link w:val="Bodytext240"/>
    <w:uiPriority w:val="99"/>
    <w:locked/>
    <w:rsid w:val="002E3FD2"/>
    <w:rPr>
      <w:rFonts w:ascii="Arial" w:hAnsi="Arial" w:cs="Arial"/>
      <w:sz w:val="42"/>
      <w:szCs w:val="42"/>
      <w:shd w:val="clear" w:color="auto" w:fill="FFFFFF"/>
    </w:rPr>
  </w:style>
  <w:style w:type="character" w:customStyle="1" w:styleId="Bodytext24Exact1">
    <w:name w:val="Body text (24) Exact1"/>
    <w:basedOn w:val="Bodytext24Exact"/>
    <w:uiPriority w:val="99"/>
    <w:rsid w:val="002E3FD2"/>
    <w:rPr>
      <w:rFonts w:ascii="Arial" w:hAnsi="Arial" w:cs="Arial"/>
      <w:sz w:val="42"/>
      <w:szCs w:val="42"/>
      <w:shd w:val="clear" w:color="auto" w:fill="FFFFFF"/>
    </w:rPr>
  </w:style>
  <w:style w:type="character" w:customStyle="1" w:styleId="Bodytext25Exact">
    <w:name w:val="Body text (25) Exact"/>
    <w:basedOn w:val="DefaultParagraphFont"/>
    <w:link w:val="Bodytext250"/>
    <w:uiPriority w:val="99"/>
    <w:locked/>
    <w:rsid w:val="002E3FD2"/>
    <w:rPr>
      <w:rFonts w:ascii="Arial" w:hAnsi="Arial" w:cs="Arial"/>
      <w:sz w:val="42"/>
      <w:szCs w:val="42"/>
      <w:shd w:val="clear" w:color="auto" w:fill="FFFFFF"/>
    </w:rPr>
  </w:style>
  <w:style w:type="character" w:customStyle="1" w:styleId="Bodytext25Exact1">
    <w:name w:val="Body text (25) Exact1"/>
    <w:basedOn w:val="Bodytext25Exact"/>
    <w:uiPriority w:val="99"/>
    <w:rsid w:val="002E3FD2"/>
    <w:rPr>
      <w:rFonts w:ascii="Arial" w:hAnsi="Arial" w:cs="Arial"/>
      <w:sz w:val="42"/>
      <w:szCs w:val="42"/>
      <w:shd w:val="clear" w:color="auto" w:fill="FFFFFF"/>
    </w:rPr>
  </w:style>
  <w:style w:type="character" w:customStyle="1" w:styleId="Bodytext26Exact">
    <w:name w:val="Body text (26) Exact"/>
    <w:basedOn w:val="DefaultParagraphFont"/>
    <w:link w:val="Bodytext260"/>
    <w:uiPriority w:val="99"/>
    <w:locked/>
    <w:rsid w:val="002E3FD2"/>
    <w:rPr>
      <w:rFonts w:ascii="Arial" w:hAnsi="Arial" w:cs="Arial"/>
      <w:sz w:val="42"/>
      <w:szCs w:val="42"/>
      <w:shd w:val="clear" w:color="auto" w:fill="FFFFFF"/>
    </w:rPr>
  </w:style>
  <w:style w:type="character" w:customStyle="1" w:styleId="Bodytext26Exact1">
    <w:name w:val="Body text (26) Exact1"/>
    <w:basedOn w:val="Bodytext26Exact"/>
    <w:uiPriority w:val="99"/>
    <w:rsid w:val="002E3FD2"/>
    <w:rPr>
      <w:rFonts w:ascii="Arial" w:hAnsi="Arial" w:cs="Arial"/>
      <w:sz w:val="42"/>
      <w:szCs w:val="42"/>
      <w:shd w:val="clear" w:color="auto" w:fill="FFFFFF"/>
    </w:rPr>
  </w:style>
  <w:style w:type="character" w:customStyle="1" w:styleId="Bodytext27Exact">
    <w:name w:val="Body text (27) Exact"/>
    <w:basedOn w:val="DefaultParagraphFont"/>
    <w:link w:val="Bodytext270"/>
    <w:uiPriority w:val="99"/>
    <w:locked/>
    <w:rsid w:val="002E3FD2"/>
    <w:rPr>
      <w:rFonts w:ascii="Arial" w:hAnsi="Arial" w:cs="Arial"/>
      <w:sz w:val="42"/>
      <w:szCs w:val="42"/>
      <w:shd w:val="clear" w:color="auto" w:fill="FFFFFF"/>
    </w:rPr>
  </w:style>
  <w:style w:type="character" w:customStyle="1" w:styleId="Bodytext27Exact1">
    <w:name w:val="Body text (27) Exact1"/>
    <w:basedOn w:val="Bodytext27Exact"/>
    <w:uiPriority w:val="99"/>
    <w:rsid w:val="002E3FD2"/>
    <w:rPr>
      <w:rFonts w:ascii="Arial" w:hAnsi="Arial" w:cs="Arial"/>
      <w:sz w:val="42"/>
      <w:szCs w:val="42"/>
      <w:shd w:val="clear" w:color="auto" w:fill="FFFFFF"/>
    </w:rPr>
  </w:style>
  <w:style w:type="character" w:customStyle="1" w:styleId="Bodytext28Exact">
    <w:name w:val="Body text (28) Exact"/>
    <w:basedOn w:val="DefaultParagraphFont"/>
    <w:link w:val="Bodytext280"/>
    <w:uiPriority w:val="99"/>
    <w:locked/>
    <w:rsid w:val="002E3FD2"/>
    <w:rPr>
      <w:rFonts w:ascii="Arial" w:hAnsi="Arial" w:cs="Arial"/>
      <w:sz w:val="42"/>
      <w:szCs w:val="42"/>
      <w:shd w:val="clear" w:color="auto" w:fill="FFFFFF"/>
    </w:rPr>
  </w:style>
  <w:style w:type="character" w:customStyle="1" w:styleId="Bodytext28Exact1">
    <w:name w:val="Body text (28) Exact1"/>
    <w:basedOn w:val="Bodytext28Exact"/>
    <w:uiPriority w:val="99"/>
    <w:rsid w:val="002E3FD2"/>
    <w:rPr>
      <w:rFonts w:ascii="Arial" w:hAnsi="Arial" w:cs="Arial"/>
      <w:sz w:val="42"/>
      <w:szCs w:val="42"/>
      <w:shd w:val="clear" w:color="auto" w:fill="FFFFFF"/>
    </w:rPr>
  </w:style>
  <w:style w:type="character" w:customStyle="1" w:styleId="Bodytext29Exact">
    <w:name w:val="Body text (29) Exact"/>
    <w:basedOn w:val="DefaultParagraphFont"/>
    <w:link w:val="Bodytext290"/>
    <w:uiPriority w:val="99"/>
    <w:locked/>
    <w:rsid w:val="002E3FD2"/>
    <w:rPr>
      <w:rFonts w:ascii="Arial" w:hAnsi="Arial" w:cs="Arial"/>
      <w:sz w:val="40"/>
      <w:szCs w:val="40"/>
      <w:shd w:val="clear" w:color="auto" w:fill="FFFFFF"/>
    </w:rPr>
  </w:style>
  <w:style w:type="character" w:customStyle="1" w:styleId="Bodytext29Exact1">
    <w:name w:val="Body text (29) Exact1"/>
    <w:basedOn w:val="Bodytext29Exact"/>
    <w:uiPriority w:val="99"/>
    <w:rsid w:val="002E3FD2"/>
    <w:rPr>
      <w:rFonts w:ascii="Arial" w:hAnsi="Arial" w:cs="Arial"/>
      <w:sz w:val="40"/>
      <w:szCs w:val="40"/>
      <w:shd w:val="clear" w:color="auto" w:fill="FFFFFF"/>
    </w:rPr>
  </w:style>
  <w:style w:type="character" w:customStyle="1" w:styleId="Bodytext30Exact">
    <w:name w:val="Body text (30) Exact"/>
    <w:basedOn w:val="DefaultParagraphFont"/>
    <w:link w:val="Bodytext300"/>
    <w:uiPriority w:val="99"/>
    <w:locked/>
    <w:rsid w:val="002E3FD2"/>
    <w:rPr>
      <w:rFonts w:ascii="Arial" w:hAnsi="Arial" w:cs="Arial"/>
      <w:sz w:val="40"/>
      <w:szCs w:val="40"/>
      <w:shd w:val="clear" w:color="auto" w:fill="FFFFFF"/>
    </w:rPr>
  </w:style>
  <w:style w:type="character" w:customStyle="1" w:styleId="Bodytext30Exact1">
    <w:name w:val="Body text (30) Exact1"/>
    <w:basedOn w:val="Bodytext30Exact"/>
    <w:uiPriority w:val="99"/>
    <w:rsid w:val="002E3FD2"/>
    <w:rPr>
      <w:rFonts w:ascii="Arial" w:hAnsi="Arial" w:cs="Arial"/>
      <w:sz w:val="40"/>
      <w:szCs w:val="40"/>
      <w:shd w:val="clear" w:color="auto" w:fill="FFFFFF"/>
    </w:rPr>
  </w:style>
  <w:style w:type="paragraph" w:customStyle="1" w:styleId="Footnote21">
    <w:name w:val="Footnote (2)1"/>
    <w:basedOn w:val="Normal"/>
    <w:link w:val="Footnote2"/>
    <w:uiPriority w:val="99"/>
    <w:rsid w:val="002E3FD2"/>
    <w:pPr>
      <w:shd w:val="clear" w:color="auto" w:fill="FFFFFF"/>
      <w:spacing w:after="300" w:line="240" w:lineRule="atLeast"/>
      <w:ind w:hanging="380"/>
    </w:pPr>
    <w:rPr>
      <w:rFonts w:ascii="Arial" w:eastAsiaTheme="minorHAnsi" w:hAnsi="Arial" w:cs="Arial"/>
      <w:b/>
      <w:bCs/>
      <w:color w:val="auto"/>
      <w:sz w:val="21"/>
      <w:szCs w:val="21"/>
      <w:lang w:val="bg-BG"/>
    </w:rPr>
  </w:style>
  <w:style w:type="paragraph" w:customStyle="1" w:styleId="Footnote1">
    <w:name w:val="Footnote1"/>
    <w:basedOn w:val="Normal"/>
    <w:link w:val="Footnote"/>
    <w:uiPriority w:val="99"/>
    <w:rsid w:val="002E3FD2"/>
    <w:pPr>
      <w:shd w:val="clear" w:color="auto" w:fill="FFFFFF"/>
      <w:spacing w:before="300" w:after="300" w:line="326" w:lineRule="exact"/>
    </w:pPr>
    <w:rPr>
      <w:rFonts w:ascii="Arial" w:eastAsiaTheme="minorHAnsi" w:hAnsi="Arial" w:cs="Arial"/>
      <w:color w:val="auto"/>
      <w:sz w:val="21"/>
      <w:szCs w:val="21"/>
      <w:lang w:val="bg-BG"/>
    </w:rPr>
  </w:style>
  <w:style w:type="paragraph" w:customStyle="1" w:styleId="Footnote31">
    <w:name w:val="Footnote (3)1"/>
    <w:basedOn w:val="Normal"/>
    <w:link w:val="Footnote3"/>
    <w:uiPriority w:val="99"/>
    <w:rsid w:val="002E3FD2"/>
    <w:pPr>
      <w:shd w:val="clear" w:color="auto" w:fill="FFFFFF"/>
      <w:spacing w:line="302" w:lineRule="exact"/>
    </w:pPr>
    <w:rPr>
      <w:rFonts w:ascii="Arial" w:eastAsiaTheme="minorHAnsi" w:hAnsi="Arial" w:cs="Arial"/>
      <w:i/>
      <w:iCs/>
      <w:color w:val="auto"/>
      <w:spacing w:val="-20"/>
      <w:sz w:val="21"/>
      <w:szCs w:val="21"/>
      <w:lang w:val="bg-BG"/>
    </w:rPr>
  </w:style>
  <w:style w:type="paragraph" w:customStyle="1" w:styleId="Bodytext21">
    <w:name w:val="Body text (2)1"/>
    <w:basedOn w:val="Normal"/>
    <w:link w:val="Bodytext2"/>
    <w:uiPriority w:val="99"/>
    <w:rsid w:val="002E3FD2"/>
    <w:pPr>
      <w:shd w:val="clear" w:color="auto" w:fill="FFFFFF"/>
      <w:spacing w:line="240" w:lineRule="atLeast"/>
      <w:ind w:hanging="360"/>
    </w:pPr>
    <w:rPr>
      <w:rFonts w:ascii="Arial" w:eastAsiaTheme="minorHAnsi" w:hAnsi="Arial" w:cs="Arial"/>
      <w:color w:val="auto"/>
      <w:sz w:val="21"/>
      <w:szCs w:val="21"/>
      <w:lang w:val="bg-BG"/>
    </w:rPr>
  </w:style>
  <w:style w:type="paragraph" w:customStyle="1" w:styleId="Bodytext31">
    <w:name w:val="Body text (3)1"/>
    <w:basedOn w:val="Normal"/>
    <w:link w:val="Bodytext3"/>
    <w:uiPriority w:val="99"/>
    <w:rsid w:val="002E3FD2"/>
    <w:pPr>
      <w:shd w:val="clear" w:color="auto" w:fill="FFFFFF"/>
      <w:spacing w:after="540" w:line="480" w:lineRule="exact"/>
    </w:pPr>
    <w:rPr>
      <w:rFonts w:ascii="Arial" w:eastAsiaTheme="minorHAnsi" w:hAnsi="Arial" w:cs="Arial"/>
      <w:b/>
      <w:bCs/>
      <w:color w:val="auto"/>
      <w:sz w:val="50"/>
      <w:szCs w:val="50"/>
      <w:lang w:val="bg-BG"/>
    </w:rPr>
  </w:style>
  <w:style w:type="paragraph" w:customStyle="1" w:styleId="Bodytext41">
    <w:name w:val="Body text (4)1"/>
    <w:basedOn w:val="Normal"/>
    <w:link w:val="Bodytext4"/>
    <w:uiPriority w:val="99"/>
    <w:rsid w:val="002E3FD2"/>
    <w:pPr>
      <w:shd w:val="clear" w:color="auto" w:fill="FFFFFF"/>
      <w:spacing w:before="900" w:line="240" w:lineRule="atLeast"/>
    </w:pPr>
    <w:rPr>
      <w:rFonts w:ascii="Arial" w:eastAsiaTheme="minorHAnsi" w:hAnsi="Arial" w:cs="Arial"/>
      <w:b/>
      <w:bCs/>
      <w:color w:val="auto"/>
      <w:sz w:val="30"/>
      <w:szCs w:val="30"/>
      <w:lang w:val="bg-BG"/>
    </w:rPr>
  </w:style>
  <w:style w:type="paragraph" w:customStyle="1" w:styleId="Heading31">
    <w:name w:val="Heading #31"/>
    <w:basedOn w:val="Normal"/>
    <w:link w:val="Heading3"/>
    <w:uiPriority w:val="99"/>
    <w:rsid w:val="002E3FD2"/>
    <w:pPr>
      <w:shd w:val="clear" w:color="auto" w:fill="FFFFFF"/>
      <w:spacing w:after="240" w:line="240" w:lineRule="atLeast"/>
      <w:ind w:hanging="360"/>
      <w:jc w:val="both"/>
      <w:outlineLvl w:val="2"/>
    </w:pPr>
    <w:rPr>
      <w:rFonts w:ascii="Arial" w:eastAsiaTheme="minorHAnsi" w:hAnsi="Arial" w:cs="Arial"/>
      <w:b/>
      <w:bCs/>
      <w:color w:val="auto"/>
      <w:sz w:val="21"/>
      <w:szCs w:val="21"/>
      <w:lang w:val="bg-BG"/>
    </w:rPr>
  </w:style>
  <w:style w:type="paragraph" w:customStyle="1" w:styleId="Headerorfooter1">
    <w:name w:val="Header or footer1"/>
    <w:basedOn w:val="Normal"/>
    <w:link w:val="Headerorfooter"/>
    <w:uiPriority w:val="99"/>
    <w:rsid w:val="002E3FD2"/>
    <w:pPr>
      <w:shd w:val="clear" w:color="auto" w:fill="FFFFFF"/>
      <w:spacing w:line="302" w:lineRule="exact"/>
    </w:pPr>
    <w:rPr>
      <w:rFonts w:ascii="Arial" w:eastAsiaTheme="minorHAnsi" w:hAnsi="Arial" w:cs="Arial"/>
      <w:b/>
      <w:bCs/>
      <w:color w:val="auto"/>
      <w:sz w:val="21"/>
      <w:szCs w:val="21"/>
      <w:lang w:val="bg-BG"/>
    </w:rPr>
  </w:style>
  <w:style w:type="paragraph" w:customStyle="1" w:styleId="Bodytext51">
    <w:name w:val="Body text (5)1"/>
    <w:basedOn w:val="Normal"/>
    <w:link w:val="Bodytext5"/>
    <w:uiPriority w:val="99"/>
    <w:rsid w:val="002E3FD2"/>
    <w:pPr>
      <w:shd w:val="clear" w:color="auto" w:fill="FFFFFF"/>
      <w:spacing w:before="540" w:after="540" w:line="240" w:lineRule="atLeast"/>
    </w:pPr>
    <w:rPr>
      <w:rFonts w:ascii="Arial" w:eastAsiaTheme="minorHAnsi" w:hAnsi="Arial" w:cs="Arial"/>
      <w:b/>
      <w:bCs/>
      <w:color w:val="auto"/>
      <w:sz w:val="26"/>
      <w:szCs w:val="26"/>
      <w:lang w:val="bg-BG"/>
    </w:rPr>
  </w:style>
  <w:style w:type="paragraph" w:customStyle="1" w:styleId="Bodytext61">
    <w:name w:val="Body text (6)1"/>
    <w:basedOn w:val="Normal"/>
    <w:link w:val="Bodytext6"/>
    <w:uiPriority w:val="99"/>
    <w:rsid w:val="002E3FD2"/>
    <w:pPr>
      <w:shd w:val="clear" w:color="auto" w:fill="FFFFFF"/>
      <w:spacing w:before="540" w:line="312" w:lineRule="exact"/>
    </w:pPr>
    <w:rPr>
      <w:rFonts w:ascii="Arial" w:eastAsiaTheme="minorHAnsi" w:hAnsi="Arial" w:cs="Arial"/>
      <w:b/>
      <w:bCs/>
      <w:i/>
      <w:iCs/>
      <w:color w:val="auto"/>
      <w:spacing w:val="-20"/>
      <w:sz w:val="21"/>
      <w:szCs w:val="21"/>
      <w:lang w:val="bg-BG"/>
    </w:rPr>
  </w:style>
  <w:style w:type="paragraph" w:customStyle="1" w:styleId="Bodytext71">
    <w:name w:val="Body text (7)1"/>
    <w:basedOn w:val="Normal"/>
    <w:link w:val="Bodytext7"/>
    <w:uiPriority w:val="99"/>
    <w:rsid w:val="002E3FD2"/>
    <w:pPr>
      <w:shd w:val="clear" w:color="auto" w:fill="FFFFFF"/>
      <w:spacing w:before="120" w:line="446" w:lineRule="exact"/>
      <w:jc w:val="both"/>
    </w:pPr>
    <w:rPr>
      <w:rFonts w:ascii="Arial" w:eastAsiaTheme="minorHAnsi" w:hAnsi="Arial" w:cs="Arial"/>
      <w:i/>
      <w:iCs/>
      <w:color w:val="auto"/>
      <w:spacing w:val="-20"/>
      <w:sz w:val="21"/>
      <w:szCs w:val="21"/>
      <w:lang w:val="bg-BG"/>
    </w:rPr>
  </w:style>
  <w:style w:type="paragraph" w:customStyle="1" w:styleId="Bodytext81">
    <w:name w:val="Body text (8)1"/>
    <w:basedOn w:val="Normal"/>
    <w:link w:val="Bodytext8"/>
    <w:uiPriority w:val="99"/>
    <w:rsid w:val="002E3FD2"/>
    <w:pPr>
      <w:shd w:val="clear" w:color="auto" w:fill="FFFFFF"/>
      <w:spacing w:before="540" w:line="240" w:lineRule="atLeast"/>
      <w:jc w:val="both"/>
    </w:pPr>
    <w:rPr>
      <w:rFonts w:ascii="Arial" w:eastAsiaTheme="minorHAnsi" w:hAnsi="Arial" w:cs="Arial"/>
      <w:color w:val="auto"/>
      <w:sz w:val="30"/>
      <w:szCs w:val="30"/>
      <w:lang w:val="bg-BG"/>
    </w:rPr>
  </w:style>
  <w:style w:type="paragraph" w:customStyle="1" w:styleId="Bodytext9">
    <w:name w:val="Body text (9)"/>
    <w:basedOn w:val="Normal"/>
    <w:link w:val="Bodytext9Exact"/>
    <w:uiPriority w:val="99"/>
    <w:rsid w:val="002E3FD2"/>
    <w:pPr>
      <w:shd w:val="clear" w:color="auto" w:fill="FFFFFF"/>
      <w:spacing w:after="420" w:line="240" w:lineRule="atLeast"/>
    </w:pPr>
    <w:rPr>
      <w:rFonts w:ascii="Arial" w:eastAsiaTheme="minorHAnsi" w:hAnsi="Arial" w:cs="Arial"/>
      <w:color w:val="auto"/>
      <w:sz w:val="23"/>
      <w:szCs w:val="23"/>
      <w:lang w:val="bg-BG"/>
    </w:rPr>
  </w:style>
  <w:style w:type="paragraph" w:customStyle="1" w:styleId="Heading20">
    <w:name w:val="Heading #2"/>
    <w:basedOn w:val="Normal"/>
    <w:link w:val="Heading2Exact"/>
    <w:uiPriority w:val="99"/>
    <w:rsid w:val="002E3FD2"/>
    <w:pPr>
      <w:shd w:val="clear" w:color="auto" w:fill="FFFFFF"/>
      <w:spacing w:before="420" w:line="240" w:lineRule="atLeast"/>
      <w:outlineLvl w:val="1"/>
    </w:pPr>
    <w:rPr>
      <w:rFonts w:ascii="CordiaUPC" w:eastAsiaTheme="minorHAnsi" w:hAnsi="CordiaUPC" w:cs="CordiaUPC"/>
      <w:b/>
      <w:bCs/>
      <w:color w:val="auto"/>
      <w:sz w:val="36"/>
      <w:szCs w:val="36"/>
      <w:lang w:val="bg-BG"/>
    </w:rPr>
  </w:style>
  <w:style w:type="paragraph" w:customStyle="1" w:styleId="Bodytext101">
    <w:name w:val="Body text (10)1"/>
    <w:basedOn w:val="Normal"/>
    <w:link w:val="Bodytext10"/>
    <w:uiPriority w:val="99"/>
    <w:rsid w:val="002E3FD2"/>
    <w:pPr>
      <w:shd w:val="clear" w:color="auto" w:fill="FFFFFF"/>
      <w:spacing w:after="1560" w:line="240" w:lineRule="atLeast"/>
      <w:ind w:hanging="380"/>
    </w:pPr>
    <w:rPr>
      <w:rFonts w:ascii="Arial" w:eastAsiaTheme="minorHAnsi" w:hAnsi="Arial" w:cs="Arial"/>
      <w:b/>
      <w:bCs/>
      <w:color w:val="auto"/>
      <w:sz w:val="21"/>
      <w:szCs w:val="21"/>
      <w:lang w:val="bg-BG"/>
    </w:rPr>
  </w:style>
  <w:style w:type="paragraph" w:customStyle="1" w:styleId="Tablecaption1">
    <w:name w:val="Table caption1"/>
    <w:basedOn w:val="Normal"/>
    <w:link w:val="Tablecaption"/>
    <w:uiPriority w:val="99"/>
    <w:rsid w:val="002E3FD2"/>
    <w:pPr>
      <w:shd w:val="clear" w:color="auto" w:fill="FFFFFF"/>
      <w:spacing w:line="298" w:lineRule="exact"/>
    </w:pPr>
    <w:rPr>
      <w:rFonts w:ascii="Arial" w:eastAsiaTheme="minorHAnsi" w:hAnsi="Arial" w:cs="Arial"/>
      <w:b/>
      <w:bCs/>
      <w:color w:val="auto"/>
      <w:sz w:val="21"/>
      <w:szCs w:val="21"/>
      <w:lang w:val="bg-BG"/>
    </w:rPr>
  </w:style>
  <w:style w:type="paragraph" w:customStyle="1" w:styleId="Heading11">
    <w:name w:val="Heading #11"/>
    <w:basedOn w:val="Normal"/>
    <w:link w:val="Heading10"/>
    <w:uiPriority w:val="99"/>
    <w:rsid w:val="002E3FD2"/>
    <w:pPr>
      <w:shd w:val="clear" w:color="auto" w:fill="FFFFFF"/>
      <w:spacing w:before="1560" w:after="420" w:line="466" w:lineRule="exact"/>
      <w:outlineLvl w:val="0"/>
    </w:pPr>
    <w:rPr>
      <w:rFonts w:ascii="Arial" w:eastAsiaTheme="minorHAnsi" w:hAnsi="Arial" w:cs="Arial"/>
      <w:b/>
      <w:bCs/>
      <w:color w:val="auto"/>
      <w:sz w:val="30"/>
      <w:szCs w:val="30"/>
      <w:lang w:val="bg-BG"/>
    </w:rPr>
  </w:style>
  <w:style w:type="paragraph" w:customStyle="1" w:styleId="Heading22">
    <w:name w:val="Heading #2 (2)"/>
    <w:basedOn w:val="Normal"/>
    <w:link w:val="Heading22Exact"/>
    <w:uiPriority w:val="99"/>
    <w:rsid w:val="002E3FD2"/>
    <w:pPr>
      <w:shd w:val="clear" w:color="auto" w:fill="FFFFFF"/>
      <w:spacing w:line="240" w:lineRule="atLeast"/>
      <w:outlineLvl w:val="1"/>
    </w:pPr>
    <w:rPr>
      <w:rFonts w:ascii="Arial" w:eastAsiaTheme="minorHAnsi" w:hAnsi="Arial" w:cs="Arial"/>
      <w:color w:val="auto"/>
      <w:sz w:val="23"/>
      <w:szCs w:val="23"/>
      <w:lang w:val="bg-BG"/>
    </w:rPr>
  </w:style>
  <w:style w:type="paragraph" w:customStyle="1" w:styleId="Heading23">
    <w:name w:val="Heading #2 (3)"/>
    <w:basedOn w:val="Normal"/>
    <w:link w:val="Heading23Exact"/>
    <w:uiPriority w:val="99"/>
    <w:rsid w:val="002E3FD2"/>
    <w:pPr>
      <w:shd w:val="clear" w:color="auto" w:fill="FFFFFF"/>
      <w:spacing w:line="240" w:lineRule="atLeast"/>
      <w:outlineLvl w:val="1"/>
    </w:pPr>
    <w:rPr>
      <w:rFonts w:ascii="CordiaUPC" w:eastAsiaTheme="minorHAnsi" w:hAnsi="CordiaUPC" w:cs="CordiaUPC"/>
      <w:b/>
      <w:bCs/>
      <w:color w:val="auto"/>
      <w:sz w:val="36"/>
      <w:szCs w:val="36"/>
      <w:lang w:val="bg-BG"/>
    </w:rPr>
  </w:style>
  <w:style w:type="paragraph" w:customStyle="1" w:styleId="Heading24">
    <w:name w:val="Heading #2 (4)"/>
    <w:basedOn w:val="Normal"/>
    <w:link w:val="Heading24Exact"/>
    <w:uiPriority w:val="99"/>
    <w:rsid w:val="002E3FD2"/>
    <w:pPr>
      <w:shd w:val="clear" w:color="auto" w:fill="FFFFFF"/>
      <w:spacing w:line="240" w:lineRule="atLeast"/>
      <w:outlineLvl w:val="1"/>
    </w:pPr>
    <w:rPr>
      <w:rFonts w:ascii="Arial" w:eastAsiaTheme="minorHAnsi" w:hAnsi="Arial" w:cs="Arial"/>
      <w:color w:val="auto"/>
      <w:sz w:val="23"/>
      <w:szCs w:val="23"/>
      <w:lang w:val="bg-BG"/>
    </w:rPr>
  </w:style>
  <w:style w:type="paragraph" w:customStyle="1" w:styleId="Heading25">
    <w:name w:val="Heading #2 (5)"/>
    <w:basedOn w:val="Normal"/>
    <w:link w:val="Heading25Exact"/>
    <w:uiPriority w:val="99"/>
    <w:rsid w:val="002E3FD2"/>
    <w:pPr>
      <w:shd w:val="clear" w:color="auto" w:fill="FFFFFF"/>
      <w:spacing w:line="240" w:lineRule="atLeast"/>
      <w:outlineLvl w:val="1"/>
    </w:pPr>
    <w:rPr>
      <w:rFonts w:ascii="Arial" w:eastAsiaTheme="minorHAnsi" w:hAnsi="Arial" w:cs="Arial"/>
      <w:color w:val="auto"/>
      <w:sz w:val="23"/>
      <w:szCs w:val="23"/>
      <w:lang w:val="bg-BG"/>
    </w:rPr>
  </w:style>
  <w:style w:type="paragraph" w:customStyle="1" w:styleId="Heading26">
    <w:name w:val="Heading #2 (6)"/>
    <w:basedOn w:val="Normal"/>
    <w:link w:val="Heading26Exact"/>
    <w:uiPriority w:val="99"/>
    <w:rsid w:val="002E3FD2"/>
    <w:pPr>
      <w:shd w:val="clear" w:color="auto" w:fill="FFFFFF"/>
      <w:spacing w:line="240" w:lineRule="atLeast"/>
      <w:outlineLvl w:val="1"/>
    </w:pPr>
    <w:rPr>
      <w:rFonts w:ascii="Arial" w:eastAsiaTheme="minorHAnsi" w:hAnsi="Arial" w:cs="Arial"/>
      <w:color w:val="auto"/>
      <w:sz w:val="21"/>
      <w:szCs w:val="21"/>
      <w:lang w:val="bg-BG"/>
    </w:rPr>
  </w:style>
  <w:style w:type="paragraph" w:customStyle="1" w:styleId="Heading27">
    <w:name w:val="Heading #2 (7)"/>
    <w:basedOn w:val="Normal"/>
    <w:link w:val="Heading27Exact"/>
    <w:uiPriority w:val="99"/>
    <w:rsid w:val="002E3FD2"/>
    <w:pPr>
      <w:shd w:val="clear" w:color="auto" w:fill="FFFFFF"/>
      <w:spacing w:line="240" w:lineRule="atLeast"/>
      <w:outlineLvl w:val="1"/>
    </w:pPr>
    <w:rPr>
      <w:rFonts w:ascii="Arial" w:eastAsiaTheme="minorHAnsi" w:hAnsi="Arial" w:cs="Arial"/>
      <w:color w:val="auto"/>
      <w:sz w:val="23"/>
      <w:szCs w:val="23"/>
      <w:lang w:val="bg-BG"/>
    </w:rPr>
  </w:style>
  <w:style w:type="paragraph" w:customStyle="1" w:styleId="Heading28">
    <w:name w:val="Heading #2 (8)"/>
    <w:basedOn w:val="Normal"/>
    <w:link w:val="Heading28Exact"/>
    <w:uiPriority w:val="99"/>
    <w:rsid w:val="002E3FD2"/>
    <w:pPr>
      <w:shd w:val="clear" w:color="auto" w:fill="FFFFFF"/>
      <w:spacing w:line="240" w:lineRule="atLeast"/>
      <w:outlineLvl w:val="1"/>
    </w:pPr>
    <w:rPr>
      <w:rFonts w:ascii="Arial" w:eastAsiaTheme="minorHAnsi" w:hAnsi="Arial" w:cs="Arial"/>
      <w:color w:val="auto"/>
      <w:sz w:val="23"/>
      <w:szCs w:val="23"/>
      <w:lang w:val="bg-BG"/>
    </w:rPr>
  </w:style>
  <w:style w:type="paragraph" w:customStyle="1" w:styleId="Picturecaption">
    <w:name w:val="Picture caption"/>
    <w:basedOn w:val="Normal"/>
    <w:link w:val="PicturecaptionExact"/>
    <w:uiPriority w:val="99"/>
    <w:rsid w:val="002E3FD2"/>
    <w:pPr>
      <w:shd w:val="clear" w:color="auto" w:fill="FFFFFF"/>
      <w:spacing w:line="240" w:lineRule="atLeast"/>
    </w:pPr>
    <w:rPr>
      <w:rFonts w:ascii="Arial" w:eastAsiaTheme="minorHAnsi" w:hAnsi="Arial" w:cs="Arial"/>
      <w:color w:val="auto"/>
      <w:sz w:val="21"/>
      <w:szCs w:val="21"/>
      <w:lang w:val="bg-BG"/>
    </w:rPr>
  </w:style>
  <w:style w:type="paragraph" w:customStyle="1" w:styleId="Bodytext11">
    <w:name w:val="Body text (11)"/>
    <w:basedOn w:val="Normal"/>
    <w:link w:val="Bodytext11Exact"/>
    <w:uiPriority w:val="99"/>
    <w:rsid w:val="002E3FD2"/>
    <w:pPr>
      <w:shd w:val="clear" w:color="auto" w:fill="FFFFFF"/>
      <w:spacing w:line="149" w:lineRule="exact"/>
    </w:pPr>
    <w:rPr>
      <w:rFonts w:ascii="CordiaUPC" w:eastAsiaTheme="minorHAnsi" w:hAnsi="CordiaUPC" w:cs="CordiaUPC"/>
      <w:b/>
      <w:bCs/>
      <w:color w:val="auto"/>
      <w:sz w:val="36"/>
      <w:szCs w:val="36"/>
      <w:lang w:val="bg-BG"/>
    </w:rPr>
  </w:style>
  <w:style w:type="paragraph" w:customStyle="1" w:styleId="Bodytext12">
    <w:name w:val="Body text (12)"/>
    <w:basedOn w:val="Normal"/>
    <w:link w:val="Bodytext12Exact"/>
    <w:uiPriority w:val="99"/>
    <w:rsid w:val="002E3FD2"/>
    <w:pPr>
      <w:shd w:val="clear" w:color="auto" w:fill="FFFFFF"/>
      <w:spacing w:line="144" w:lineRule="exact"/>
      <w:jc w:val="both"/>
    </w:pPr>
    <w:rPr>
      <w:rFonts w:ascii="Arial" w:eastAsiaTheme="minorHAnsi" w:hAnsi="Arial" w:cs="Arial"/>
      <w:color w:val="auto"/>
      <w:sz w:val="21"/>
      <w:szCs w:val="21"/>
      <w:lang w:val="bg-BG"/>
    </w:rPr>
  </w:style>
  <w:style w:type="paragraph" w:customStyle="1" w:styleId="Bodytext13">
    <w:name w:val="Body text (13)"/>
    <w:basedOn w:val="Normal"/>
    <w:link w:val="Bodytext13Exact"/>
    <w:uiPriority w:val="99"/>
    <w:rsid w:val="002E3FD2"/>
    <w:pPr>
      <w:shd w:val="clear" w:color="auto" w:fill="FFFFFF"/>
      <w:spacing w:after="240" w:line="240" w:lineRule="atLeast"/>
    </w:pPr>
    <w:rPr>
      <w:rFonts w:ascii="Arial" w:eastAsiaTheme="minorHAnsi" w:hAnsi="Arial" w:cs="Arial"/>
      <w:color w:val="auto"/>
      <w:sz w:val="40"/>
      <w:szCs w:val="40"/>
      <w:lang w:val="bg-BG"/>
    </w:rPr>
  </w:style>
  <w:style w:type="paragraph" w:customStyle="1" w:styleId="Bodytext14">
    <w:name w:val="Body text (14)"/>
    <w:basedOn w:val="Normal"/>
    <w:link w:val="Bodytext14Exact"/>
    <w:uiPriority w:val="99"/>
    <w:rsid w:val="002E3FD2"/>
    <w:pPr>
      <w:shd w:val="clear" w:color="auto" w:fill="FFFFFF"/>
      <w:spacing w:before="240" w:line="331" w:lineRule="exact"/>
    </w:pPr>
    <w:rPr>
      <w:rFonts w:ascii="Arial" w:eastAsiaTheme="minorHAnsi" w:hAnsi="Arial" w:cs="Arial"/>
      <w:color w:val="auto"/>
      <w:sz w:val="40"/>
      <w:szCs w:val="40"/>
      <w:lang w:val="bg-BG"/>
    </w:rPr>
  </w:style>
  <w:style w:type="paragraph" w:customStyle="1" w:styleId="Bodytext15">
    <w:name w:val="Body text (15)"/>
    <w:basedOn w:val="Normal"/>
    <w:link w:val="Bodytext15Exact"/>
    <w:uiPriority w:val="99"/>
    <w:rsid w:val="002E3FD2"/>
    <w:pPr>
      <w:shd w:val="clear" w:color="auto" w:fill="FFFFFF"/>
      <w:spacing w:line="331" w:lineRule="exact"/>
    </w:pPr>
    <w:rPr>
      <w:rFonts w:ascii="Arial" w:eastAsiaTheme="minorHAnsi" w:hAnsi="Arial" w:cs="Arial"/>
      <w:color w:val="auto"/>
      <w:sz w:val="40"/>
      <w:szCs w:val="40"/>
      <w:lang w:val="bg-BG"/>
    </w:rPr>
  </w:style>
  <w:style w:type="paragraph" w:customStyle="1" w:styleId="Bodytext16">
    <w:name w:val="Body text (16)"/>
    <w:basedOn w:val="Normal"/>
    <w:link w:val="Bodytext16Exact"/>
    <w:uiPriority w:val="99"/>
    <w:rsid w:val="002E3FD2"/>
    <w:pPr>
      <w:shd w:val="clear" w:color="auto" w:fill="FFFFFF"/>
      <w:spacing w:line="331" w:lineRule="exact"/>
    </w:pPr>
    <w:rPr>
      <w:rFonts w:ascii="Arial" w:eastAsiaTheme="minorHAnsi" w:hAnsi="Arial" w:cs="Arial"/>
      <w:color w:val="auto"/>
      <w:sz w:val="42"/>
      <w:szCs w:val="42"/>
      <w:lang w:val="bg-BG"/>
    </w:rPr>
  </w:style>
  <w:style w:type="paragraph" w:customStyle="1" w:styleId="Bodytext17">
    <w:name w:val="Body text (17)"/>
    <w:basedOn w:val="Normal"/>
    <w:link w:val="Bodytext17Exact"/>
    <w:uiPriority w:val="99"/>
    <w:rsid w:val="002E3FD2"/>
    <w:pPr>
      <w:shd w:val="clear" w:color="auto" w:fill="FFFFFF"/>
      <w:spacing w:line="331" w:lineRule="exact"/>
    </w:pPr>
    <w:rPr>
      <w:rFonts w:ascii="Arial" w:eastAsiaTheme="minorHAnsi" w:hAnsi="Arial" w:cs="Arial"/>
      <w:color w:val="auto"/>
      <w:sz w:val="42"/>
      <w:szCs w:val="42"/>
      <w:lang w:val="bg-BG"/>
    </w:rPr>
  </w:style>
  <w:style w:type="paragraph" w:customStyle="1" w:styleId="Bodytext18">
    <w:name w:val="Body text (18)"/>
    <w:basedOn w:val="Normal"/>
    <w:link w:val="Bodytext18Exact"/>
    <w:uiPriority w:val="99"/>
    <w:rsid w:val="002E3FD2"/>
    <w:pPr>
      <w:shd w:val="clear" w:color="auto" w:fill="FFFFFF"/>
      <w:spacing w:after="240" w:line="240" w:lineRule="atLeast"/>
    </w:pPr>
    <w:rPr>
      <w:rFonts w:ascii="Arial" w:eastAsiaTheme="minorHAnsi" w:hAnsi="Arial" w:cs="Arial"/>
      <w:color w:val="auto"/>
      <w:sz w:val="42"/>
      <w:szCs w:val="42"/>
      <w:lang w:val="bg-BG"/>
    </w:rPr>
  </w:style>
  <w:style w:type="paragraph" w:customStyle="1" w:styleId="Bodytext19">
    <w:name w:val="Body text (19)"/>
    <w:basedOn w:val="Normal"/>
    <w:link w:val="Bodytext19Exact"/>
    <w:uiPriority w:val="99"/>
    <w:rsid w:val="002E3FD2"/>
    <w:pPr>
      <w:shd w:val="clear" w:color="auto" w:fill="FFFFFF"/>
      <w:spacing w:before="240" w:line="326" w:lineRule="exact"/>
    </w:pPr>
    <w:rPr>
      <w:rFonts w:ascii="Arial" w:eastAsiaTheme="minorHAnsi" w:hAnsi="Arial" w:cs="Arial"/>
      <w:color w:val="auto"/>
      <w:sz w:val="42"/>
      <w:szCs w:val="42"/>
      <w:lang w:val="bg-BG"/>
    </w:rPr>
  </w:style>
  <w:style w:type="paragraph" w:customStyle="1" w:styleId="Bodytext200">
    <w:name w:val="Body text (20)"/>
    <w:basedOn w:val="Normal"/>
    <w:link w:val="Bodytext20Exact"/>
    <w:uiPriority w:val="99"/>
    <w:rsid w:val="002E3FD2"/>
    <w:pPr>
      <w:shd w:val="clear" w:color="auto" w:fill="FFFFFF"/>
      <w:spacing w:line="326" w:lineRule="exact"/>
    </w:pPr>
    <w:rPr>
      <w:rFonts w:ascii="Arial" w:eastAsiaTheme="minorHAnsi" w:hAnsi="Arial" w:cs="Arial"/>
      <w:color w:val="auto"/>
      <w:sz w:val="40"/>
      <w:szCs w:val="40"/>
      <w:lang w:val="bg-BG"/>
    </w:rPr>
  </w:style>
  <w:style w:type="paragraph" w:customStyle="1" w:styleId="Bodytext210">
    <w:name w:val="Body text (21)"/>
    <w:basedOn w:val="Normal"/>
    <w:link w:val="Bodytext21Exact"/>
    <w:uiPriority w:val="99"/>
    <w:rsid w:val="002E3FD2"/>
    <w:pPr>
      <w:shd w:val="clear" w:color="auto" w:fill="FFFFFF"/>
      <w:spacing w:line="326" w:lineRule="exact"/>
    </w:pPr>
    <w:rPr>
      <w:rFonts w:ascii="Arial" w:eastAsiaTheme="minorHAnsi" w:hAnsi="Arial" w:cs="Arial"/>
      <w:color w:val="auto"/>
      <w:sz w:val="40"/>
      <w:szCs w:val="40"/>
      <w:lang w:val="bg-BG"/>
    </w:rPr>
  </w:style>
  <w:style w:type="paragraph" w:customStyle="1" w:styleId="Bodytext220">
    <w:name w:val="Body text (22)"/>
    <w:basedOn w:val="Normal"/>
    <w:link w:val="Bodytext22Exact"/>
    <w:uiPriority w:val="99"/>
    <w:rsid w:val="002E3FD2"/>
    <w:pPr>
      <w:shd w:val="clear" w:color="auto" w:fill="FFFFFF"/>
      <w:spacing w:line="326" w:lineRule="exact"/>
    </w:pPr>
    <w:rPr>
      <w:rFonts w:ascii="Arial" w:eastAsiaTheme="minorHAnsi" w:hAnsi="Arial" w:cs="Arial"/>
      <w:color w:val="auto"/>
      <w:sz w:val="42"/>
      <w:szCs w:val="42"/>
      <w:lang w:val="bg-BG"/>
    </w:rPr>
  </w:style>
  <w:style w:type="paragraph" w:customStyle="1" w:styleId="Bodytext230">
    <w:name w:val="Body text (23)"/>
    <w:basedOn w:val="Normal"/>
    <w:link w:val="Bodytext23Exact"/>
    <w:uiPriority w:val="99"/>
    <w:rsid w:val="002E3FD2"/>
    <w:pPr>
      <w:shd w:val="clear" w:color="auto" w:fill="FFFFFF"/>
      <w:spacing w:line="149" w:lineRule="exact"/>
    </w:pPr>
    <w:rPr>
      <w:rFonts w:ascii="CordiaUPC" w:eastAsiaTheme="minorHAnsi" w:hAnsi="CordiaUPC" w:cs="CordiaUPC"/>
      <w:b/>
      <w:bCs/>
      <w:color w:val="auto"/>
      <w:sz w:val="36"/>
      <w:szCs w:val="36"/>
      <w:lang w:val="bg-BG"/>
    </w:rPr>
  </w:style>
  <w:style w:type="paragraph" w:customStyle="1" w:styleId="Bodytext240">
    <w:name w:val="Body text (24)"/>
    <w:basedOn w:val="Normal"/>
    <w:link w:val="Bodytext24Exact"/>
    <w:uiPriority w:val="99"/>
    <w:rsid w:val="002E3FD2"/>
    <w:pPr>
      <w:shd w:val="clear" w:color="auto" w:fill="FFFFFF"/>
      <w:spacing w:after="60" w:line="240" w:lineRule="atLeast"/>
    </w:pPr>
    <w:rPr>
      <w:rFonts w:ascii="Arial" w:eastAsiaTheme="minorHAnsi" w:hAnsi="Arial" w:cs="Arial"/>
      <w:color w:val="auto"/>
      <w:sz w:val="42"/>
      <w:szCs w:val="42"/>
      <w:lang w:val="bg-BG"/>
    </w:rPr>
  </w:style>
  <w:style w:type="paragraph" w:customStyle="1" w:styleId="Bodytext250">
    <w:name w:val="Body text (25)"/>
    <w:basedOn w:val="Normal"/>
    <w:link w:val="Bodytext25Exact"/>
    <w:uiPriority w:val="99"/>
    <w:rsid w:val="002E3FD2"/>
    <w:pPr>
      <w:shd w:val="clear" w:color="auto" w:fill="FFFFFF"/>
      <w:spacing w:before="60" w:line="480" w:lineRule="exact"/>
    </w:pPr>
    <w:rPr>
      <w:rFonts w:ascii="Arial" w:eastAsiaTheme="minorHAnsi" w:hAnsi="Arial" w:cs="Arial"/>
      <w:color w:val="auto"/>
      <w:sz w:val="42"/>
      <w:szCs w:val="42"/>
      <w:lang w:val="bg-BG"/>
    </w:rPr>
  </w:style>
  <w:style w:type="paragraph" w:customStyle="1" w:styleId="Bodytext260">
    <w:name w:val="Body text (26)"/>
    <w:basedOn w:val="Normal"/>
    <w:link w:val="Bodytext26Exact"/>
    <w:uiPriority w:val="99"/>
    <w:rsid w:val="002E3FD2"/>
    <w:pPr>
      <w:shd w:val="clear" w:color="auto" w:fill="FFFFFF"/>
      <w:spacing w:line="480" w:lineRule="exact"/>
    </w:pPr>
    <w:rPr>
      <w:rFonts w:ascii="Arial" w:eastAsiaTheme="minorHAnsi" w:hAnsi="Arial" w:cs="Arial"/>
      <w:color w:val="auto"/>
      <w:sz w:val="42"/>
      <w:szCs w:val="42"/>
      <w:lang w:val="bg-BG"/>
    </w:rPr>
  </w:style>
  <w:style w:type="paragraph" w:customStyle="1" w:styleId="Bodytext270">
    <w:name w:val="Body text (27)"/>
    <w:basedOn w:val="Normal"/>
    <w:link w:val="Bodytext27Exact"/>
    <w:uiPriority w:val="99"/>
    <w:rsid w:val="002E3FD2"/>
    <w:pPr>
      <w:shd w:val="clear" w:color="auto" w:fill="FFFFFF"/>
      <w:spacing w:line="480" w:lineRule="exact"/>
    </w:pPr>
    <w:rPr>
      <w:rFonts w:ascii="Arial" w:eastAsiaTheme="minorHAnsi" w:hAnsi="Arial" w:cs="Arial"/>
      <w:color w:val="auto"/>
      <w:sz w:val="42"/>
      <w:szCs w:val="42"/>
      <w:lang w:val="bg-BG"/>
    </w:rPr>
  </w:style>
  <w:style w:type="paragraph" w:customStyle="1" w:styleId="Bodytext280">
    <w:name w:val="Body text (28)"/>
    <w:basedOn w:val="Normal"/>
    <w:link w:val="Bodytext28Exact"/>
    <w:uiPriority w:val="99"/>
    <w:rsid w:val="002E3FD2"/>
    <w:pPr>
      <w:shd w:val="clear" w:color="auto" w:fill="FFFFFF"/>
      <w:spacing w:after="240" w:line="240" w:lineRule="atLeast"/>
    </w:pPr>
    <w:rPr>
      <w:rFonts w:ascii="Arial" w:eastAsiaTheme="minorHAnsi" w:hAnsi="Arial" w:cs="Arial"/>
      <w:color w:val="auto"/>
      <w:sz w:val="42"/>
      <w:szCs w:val="42"/>
      <w:lang w:val="bg-BG"/>
    </w:rPr>
  </w:style>
  <w:style w:type="paragraph" w:customStyle="1" w:styleId="Bodytext290">
    <w:name w:val="Body text (29)"/>
    <w:basedOn w:val="Normal"/>
    <w:link w:val="Bodytext29Exact"/>
    <w:uiPriority w:val="99"/>
    <w:rsid w:val="002E3FD2"/>
    <w:pPr>
      <w:shd w:val="clear" w:color="auto" w:fill="FFFFFF"/>
      <w:spacing w:before="240" w:after="420" w:line="240" w:lineRule="atLeast"/>
    </w:pPr>
    <w:rPr>
      <w:rFonts w:ascii="Arial" w:eastAsiaTheme="minorHAnsi" w:hAnsi="Arial" w:cs="Arial"/>
      <w:color w:val="auto"/>
      <w:sz w:val="40"/>
      <w:szCs w:val="40"/>
      <w:lang w:val="bg-BG"/>
    </w:rPr>
  </w:style>
  <w:style w:type="paragraph" w:customStyle="1" w:styleId="Bodytext300">
    <w:name w:val="Body text (30)"/>
    <w:basedOn w:val="Normal"/>
    <w:link w:val="Bodytext30Exact"/>
    <w:uiPriority w:val="99"/>
    <w:rsid w:val="002E3FD2"/>
    <w:pPr>
      <w:shd w:val="clear" w:color="auto" w:fill="FFFFFF"/>
      <w:spacing w:before="420" w:line="240" w:lineRule="atLeast"/>
    </w:pPr>
    <w:rPr>
      <w:rFonts w:ascii="Arial" w:eastAsiaTheme="minorHAnsi" w:hAnsi="Arial" w:cs="Arial"/>
      <w:color w:val="auto"/>
      <w:sz w:val="40"/>
      <w:szCs w:val="40"/>
      <w:lang w:val="bg-BG"/>
    </w:rPr>
  </w:style>
  <w:style w:type="paragraph" w:styleId="Header">
    <w:name w:val="header"/>
    <w:basedOn w:val="Normal"/>
    <w:link w:val="HeaderChar"/>
    <w:uiPriority w:val="99"/>
    <w:unhideWhenUsed/>
    <w:rsid w:val="002E3FD2"/>
    <w:pPr>
      <w:tabs>
        <w:tab w:val="center" w:pos="4536"/>
        <w:tab w:val="right" w:pos="9072"/>
      </w:tabs>
    </w:pPr>
  </w:style>
  <w:style w:type="character" w:customStyle="1" w:styleId="HeaderChar">
    <w:name w:val="Header Char"/>
    <w:basedOn w:val="DefaultParagraphFont"/>
    <w:link w:val="Header"/>
    <w:uiPriority w:val="99"/>
    <w:rsid w:val="002E3FD2"/>
    <w:rPr>
      <w:rFonts w:ascii="Arial Unicode MS" w:eastAsia="Arial Unicode MS" w:hAnsi="Arial Unicode MS" w:cs="Arial Unicode MS"/>
      <w:color w:val="000000"/>
      <w:sz w:val="24"/>
      <w:szCs w:val="24"/>
      <w:lang w:val="en-US"/>
    </w:rPr>
  </w:style>
  <w:style w:type="paragraph" w:styleId="Footer">
    <w:name w:val="footer"/>
    <w:basedOn w:val="Normal"/>
    <w:link w:val="FooterChar"/>
    <w:uiPriority w:val="99"/>
    <w:unhideWhenUsed/>
    <w:rsid w:val="002E3FD2"/>
    <w:pPr>
      <w:tabs>
        <w:tab w:val="center" w:pos="4536"/>
        <w:tab w:val="right" w:pos="9072"/>
      </w:tabs>
    </w:pPr>
  </w:style>
  <w:style w:type="character" w:customStyle="1" w:styleId="FooterChar">
    <w:name w:val="Footer Char"/>
    <w:basedOn w:val="DefaultParagraphFont"/>
    <w:link w:val="Footer"/>
    <w:uiPriority w:val="99"/>
    <w:rsid w:val="002E3FD2"/>
    <w:rPr>
      <w:rFonts w:ascii="Arial Unicode MS" w:eastAsia="Arial Unicode MS" w:hAnsi="Arial Unicode MS" w:cs="Arial Unicode MS"/>
      <w:color w:val="000000"/>
      <w:sz w:val="24"/>
      <w:szCs w:val="24"/>
      <w:lang w:val="en-US"/>
    </w:rPr>
  </w:style>
  <w:style w:type="paragraph" w:styleId="ListParagraph">
    <w:name w:val="List Paragraph"/>
    <w:basedOn w:val="Normal"/>
    <w:uiPriority w:val="34"/>
    <w:qFormat/>
    <w:rsid w:val="002E3FD2"/>
    <w:pPr>
      <w:ind w:left="720"/>
      <w:contextualSpacing/>
    </w:pPr>
  </w:style>
  <w:style w:type="character" w:customStyle="1" w:styleId="hps">
    <w:name w:val="hps"/>
    <w:basedOn w:val="DefaultParagraphFont"/>
    <w:rsid w:val="002E3FD2"/>
  </w:style>
  <w:style w:type="paragraph" w:styleId="FootnoteText">
    <w:name w:val="footnote text"/>
    <w:basedOn w:val="Normal"/>
    <w:link w:val="FootnoteTextChar"/>
    <w:uiPriority w:val="99"/>
    <w:rsid w:val="002E3FD2"/>
    <w:rPr>
      <w:sz w:val="20"/>
      <w:szCs w:val="20"/>
    </w:rPr>
  </w:style>
  <w:style w:type="character" w:customStyle="1" w:styleId="FootnoteTextChar">
    <w:name w:val="Footnote Text Char"/>
    <w:basedOn w:val="DefaultParagraphFont"/>
    <w:link w:val="FootnoteText"/>
    <w:uiPriority w:val="99"/>
    <w:rsid w:val="002E3FD2"/>
    <w:rPr>
      <w:rFonts w:ascii="Arial Unicode MS" w:eastAsia="Arial Unicode MS" w:hAnsi="Arial Unicode MS" w:cs="Arial Unicode MS"/>
      <w:color w:val="000000"/>
      <w:sz w:val="20"/>
      <w:szCs w:val="20"/>
      <w:lang w:val="en-US"/>
    </w:rPr>
  </w:style>
  <w:style w:type="character" w:styleId="FootnoteReference">
    <w:name w:val="footnote reference"/>
    <w:basedOn w:val="DefaultParagraphFont"/>
    <w:uiPriority w:val="99"/>
    <w:rsid w:val="002E3FD2"/>
    <w:rPr>
      <w:vertAlign w:val="superscript"/>
    </w:rPr>
  </w:style>
  <w:style w:type="table" w:styleId="TableGrid">
    <w:name w:val="Table Grid"/>
    <w:basedOn w:val="TableNormal"/>
    <w:uiPriority w:val="59"/>
    <w:rsid w:val="002E3FD2"/>
    <w:pPr>
      <w:spacing w:after="0" w:line="240" w:lineRule="auto"/>
    </w:pPr>
    <w:rPr>
      <w:rFonts w:ascii="Arial Unicode MS" w:eastAsia="Arial Unicode MS" w:hAnsi="Arial Unicode MS"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E3FD2"/>
    <w:pPr>
      <w:widowControl/>
      <w:spacing w:before="100" w:beforeAutospacing="1" w:after="100" w:afterAutospacing="1"/>
    </w:pPr>
    <w:rPr>
      <w:rFonts w:ascii="Times New Roman" w:eastAsia="Times New Roman" w:hAnsi="Times New Roman" w:cs="Times New Roman"/>
      <w:color w:val="auto"/>
    </w:rPr>
  </w:style>
  <w:style w:type="character" w:styleId="Strong">
    <w:name w:val="Strong"/>
    <w:basedOn w:val="DefaultParagraphFont"/>
    <w:uiPriority w:val="22"/>
    <w:qFormat/>
    <w:rsid w:val="002E3FD2"/>
    <w:rPr>
      <w:b/>
      <w:bCs/>
    </w:rPr>
  </w:style>
  <w:style w:type="character" w:styleId="FollowedHyperlink">
    <w:name w:val="FollowedHyperlink"/>
    <w:basedOn w:val="DefaultParagraphFont"/>
    <w:uiPriority w:val="99"/>
    <w:rsid w:val="002E3FD2"/>
    <w:rPr>
      <w:color w:val="800080" w:themeColor="followedHyperlink"/>
      <w:u w:val="single"/>
    </w:rPr>
  </w:style>
  <w:style w:type="character" w:customStyle="1" w:styleId="answertext">
    <w:name w:val="answertext"/>
    <w:basedOn w:val="DefaultParagraphFont"/>
    <w:rsid w:val="002E3FD2"/>
  </w:style>
  <w:style w:type="paragraph" w:styleId="z-TopofForm">
    <w:name w:val="HTML Top of Form"/>
    <w:basedOn w:val="Normal"/>
    <w:next w:val="Normal"/>
    <w:link w:val="z-TopofFormChar"/>
    <w:hidden/>
    <w:uiPriority w:val="99"/>
    <w:rsid w:val="002E3FD2"/>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rsid w:val="002E3FD2"/>
    <w:rPr>
      <w:rFonts w:ascii="Arial" w:eastAsia="Arial Unicode MS" w:hAnsi="Arial" w:cs="Arial"/>
      <w:vanish/>
      <w:color w:val="000000"/>
      <w:sz w:val="16"/>
      <w:szCs w:val="16"/>
      <w:lang w:val="en-US"/>
    </w:rPr>
  </w:style>
  <w:style w:type="paragraph" w:styleId="z-BottomofForm">
    <w:name w:val="HTML Bottom of Form"/>
    <w:basedOn w:val="Normal"/>
    <w:next w:val="Normal"/>
    <w:link w:val="z-BottomofFormChar"/>
    <w:hidden/>
    <w:uiPriority w:val="99"/>
    <w:rsid w:val="002E3FD2"/>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2E3FD2"/>
    <w:rPr>
      <w:rFonts w:ascii="Arial" w:eastAsia="Arial Unicode MS" w:hAnsi="Arial" w:cs="Arial"/>
      <w:vanish/>
      <w:color w:val="000000"/>
      <w:sz w:val="16"/>
      <w:szCs w:val="16"/>
      <w:lang w:val="en-US"/>
    </w:rPr>
  </w:style>
  <w:style w:type="character" w:customStyle="1" w:styleId="atn">
    <w:name w:val="atn"/>
    <w:basedOn w:val="DefaultParagraphFont"/>
    <w:rsid w:val="002E3FD2"/>
  </w:style>
  <w:style w:type="paragraph" w:customStyle="1" w:styleId="doc-ti">
    <w:name w:val="doc-ti"/>
    <w:basedOn w:val="Normal"/>
    <w:rsid w:val="002E3FD2"/>
    <w:pPr>
      <w:widowControl/>
      <w:spacing w:before="100" w:beforeAutospacing="1" w:after="100" w:afterAutospacing="1"/>
    </w:pPr>
    <w:rPr>
      <w:rFonts w:ascii="Times New Roman" w:eastAsia="Times New Roman" w:hAnsi="Times New Roman" w:cs="Times New Roman"/>
      <w:color w:val="auto"/>
    </w:rPr>
  </w:style>
  <w:style w:type="paragraph" w:styleId="BalloonText">
    <w:name w:val="Balloon Text"/>
    <w:basedOn w:val="Normal"/>
    <w:link w:val="BalloonTextChar"/>
    <w:uiPriority w:val="99"/>
    <w:semiHidden/>
    <w:unhideWhenUsed/>
    <w:rsid w:val="002E3FD2"/>
    <w:rPr>
      <w:rFonts w:ascii="Tahoma" w:hAnsi="Tahoma" w:cs="Tahoma"/>
      <w:sz w:val="16"/>
      <w:szCs w:val="16"/>
    </w:rPr>
  </w:style>
  <w:style w:type="character" w:customStyle="1" w:styleId="BalloonTextChar">
    <w:name w:val="Balloon Text Char"/>
    <w:basedOn w:val="DefaultParagraphFont"/>
    <w:link w:val="BalloonText"/>
    <w:uiPriority w:val="99"/>
    <w:semiHidden/>
    <w:rsid w:val="002E3FD2"/>
    <w:rPr>
      <w:rFonts w:ascii="Tahoma" w:eastAsia="Arial Unicode MS" w:hAnsi="Tahoma" w:cs="Tahoma"/>
      <w:color w:val="000000"/>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FD2"/>
    <w:pPr>
      <w:widowControl w:val="0"/>
      <w:spacing w:after="0" w:line="240" w:lineRule="auto"/>
    </w:pPr>
    <w:rPr>
      <w:rFonts w:ascii="Arial Unicode MS" w:eastAsia="Arial Unicode MS" w:hAnsi="Arial Unicode MS" w:cs="Arial Unicode MS"/>
      <w:color w:val="000000"/>
      <w:sz w:val="24"/>
      <w:szCs w:val="24"/>
      <w:lang w:val="en-US"/>
    </w:rPr>
  </w:style>
  <w:style w:type="paragraph" w:styleId="Heading1">
    <w:name w:val="heading 1"/>
    <w:basedOn w:val="Normal"/>
    <w:link w:val="Heading1Char"/>
    <w:uiPriority w:val="9"/>
    <w:qFormat/>
    <w:rsid w:val="002E3FD2"/>
    <w:pPr>
      <w:widowControl/>
      <w:spacing w:before="100" w:beforeAutospacing="1" w:after="100" w:afterAutospacing="1"/>
      <w:outlineLvl w:val="0"/>
    </w:pPr>
    <w:rPr>
      <w:rFonts w:ascii="Times New Roman" w:eastAsia="Times New Roman" w:hAnsi="Times New Roman" w:cs="Times New Roman"/>
      <w:b/>
      <w:bCs/>
      <w:color w:val="auto"/>
      <w:kern w:val="36"/>
      <w:sz w:val="48"/>
      <w:szCs w:val="48"/>
    </w:rPr>
  </w:style>
  <w:style w:type="paragraph" w:styleId="Heading2">
    <w:name w:val="heading 2"/>
    <w:basedOn w:val="Normal"/>
    <w:link w:val="Heading2Char"/>
    <w:uiPriority w:val="9"/>
    <w:qFormat/>
    <w:rsid w:val="002E3FD2"/>
    <w:pPr>
      <w:widowControl/>
      <w:spacing w:before="100" w:beforeAutospacing="1" w:after="100" w:afterAutospacing="1"/>
      <w:outlineLvl w:val="1"/>
    </w:pPr>
    <w:rPr>
      <w:rFonts w:ascii="Times New Roman" w:eastAsia="Times New Roman" w:hAnsi="Times New Roman" w:cs="Times New Roman"/>
      <w:b/>
      <w:bCs/>
      <w:color w:val="auto"/>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FD2"/>
    <w:rPr>
      <w:rFonts w:ascii="Times New Roman" w:eastAsia="Times New Roman" w:hAnsi="Times New Roman" w:cs="Times New Roman"/>
      <w:b/>
      <w:bCs/>
      <w:kern w:val="36"/>
      <w:sz w:val="48"/>
      <w:szCs w:val="48"/>
      <w:lang w:val="en-US"/>
    </w:rPr>
  </w:style>
  <w:style w:type="character" w:customStyle="1" w:styleId="Heading2Char">
    <w:name w:val="Heading 2 Char"/>
    <w:basedOn w:val="DefaultParagraphFont"/>
    <w:link w:val="Heading2"/>
    <w:uiPriority w:val="9"/>
    <w:rsid w:val="002E3FD2"/>
    <w:rPr>
      <w:rFonts w:ascii="Times New Roman" w:eastAsia="Times New Roman" w:hAnsi="Times New Roman" w:cs="Times New Roman"/>
      <w:b/>
      <w:bCs/>
      <w:sz w:val="36"/>
      <w:szCs w:val="36"/>
      <w:lang w:val="en-US"/>
    </w:rPr>
  </w:style>
  <w:style w:type="character" w:styleId="Hyperlink">
    <w:name w:val="Hyperlink"/>
    <w:basedOn w:val="DefaultParagraphFont"/>
    <w:uiPriority w:val="99"/>
    <w:rsid w:val="002E3FD2"/>
    <w:rPr>
      <w:rFonts w:cs="Times New Roman"/>
      <w:color w:val="0066CC"/>
      <w:u w:val="single"/>
    </w:rPr>
  </w:style>
  <w:style w:type="character" w:customStyle="1" w:styleId="Footnote2">
    <w:name w:val="Footnote (2)_"/>
    <w:basedOn w:val="DefaultParagraphFont"/>
    <w:link w:val="Footnote21"/>
    <w:uiPriority w:val="99"/>
    <w:locked/>
    <w:rsid w:val="002E3FD2"/>
    <w:rPr>
      <w:rFonts w:ascii="Arial" w:hAnsi="Arial" w:cs="Arial"/>
      <w:b/>
      <w:bCs/>
      <w:sz w:val="21"/>
      <w:szCs w:val="21"/>
      <w:shd w:val="clear" w:color="auto" w:fill="FFFFFF"/>
    </w:rPr>
  </w:style>
  <w:style w:type="character" w:customStyle="1" w:styleId="Footnote20">
    <w:name w:val="Footnote (2)"/>
    <w:basedOn w:val="Footnote2"/>
    <w:uiPriority w:val="99"/>
    <w:rsid w:val="002E3FD2"/>
    <w:rPr>
      <w:rFonts w:ascii="Arial" w:hAnsi="Arial" w:cs="Arial"/>
      <w:b/>
      <w:bCs/>
      <w:sz w:val="21"/>
      <w:szCs w:val="21"/>
      <w:shd w:val="clear" w:color="auto" w:fill="FFFFFF"/>
    </w:rPr>
  </w:style>
  <w:style w:type="character" w:customStyle="1" w:styleId="Footnote24">
    <w:name w:val="Footnote (2)4"/>
    <w:basedOn w:val="Footnote2"/>
    <w:uiPriority w:val="99"/>
    <w:rsid w:val="002E3FD2"/>
    <w:rPr>
      <w:rFonts w:ascii="Arial" w:hAnsi="Arial" w:cs="Arial"/>
      <w:b/>
      <w:bCs/>
      <w:sz w:val="21"/>
      <w:szCs w:val="21"/>
      <w:shd w:val="clear" w:color="auto" w:fill="FFFFFF"/>
    </w:rPr>
  </w:style>
  <w:style w:type="character" w:customStyle="1" w:styleId="Footnote">
    <w:name w:val="Footnote_"/>
    <w:basedOn w:val="DefaultParagraphFont"/>
    <w:link w:val="Footnote1"/>
    <w:uiPriority w:val="99"/>
    <w:locked/>
    <w:rsid w:val="002E3FD2"/>
    <w:rPr>
      <w:rFonts w:ascii="Arial" w:hAnsi="Arial" w:cs="Arial"/>
      <w:sz w:val="21"/>
      <w:szCs w:val="21"/>
      <w:shd w:val="clear" w:color="auto" w:fill="FFFFFF"/>
    </w:rPr>
  </w:style>
  <w:style w:type="character" w:customStyle="1" w:styleId="Footnote0">
    <w:name w:val="Footnote"/>
    <w:basedOn w:val="Footnote"/>
    <w:uiPriority w:val="99"/>
    <w:rsid w:val="002E3FD2"/>
    <w:rPr>
      <w:rFonts w:ascii="Arial" w:hAnsi="Arial" w:cs="Arial"/>
      <w:sz w:val="21"/>
      <w:szCs w:val="21"/>
      <w:shd w:val="clear" w:color="auto" w:fill="FFFFFF"/>
    </w:rPr>
  </w:style>
  <w:style w:type="character" w:customStyle="1" w:styleId="Footnote4">
    <w:name w:val="Footnote4"/>
    <w:basedOn w:val="Footnote"/>
    <w:uiPriority w:val="99"/>
    <w:rsid w:val="002E3FD2"/>
    <w:rPr>
      <w:rFonts w:ascii="Arial" w:hAnsi="Arial" w:cs="Arial"/>
      <w:sz w:val="21"/>
      <w:szCs w:val="21"/>
      <w:shd w:val="clear" w:color="auto" w:fill="FFFFFF"/>
    </w:rPr>
  </w:style>
  <w:style w:type="character" w:customStyle="1" w:styleId="Footnote23">
    <w:name w:val="Footnote (2)3"/>
    <w:basedOn w:val="Footnote2"/>
    <w:uiPriority w:val="99"/>
    <w:rsid w:val="002E3FD2"/>
    <w:rPr>
      <w:rFonts w:ascii="Arial" w:hAnsi="Arial" w:cs="Arial"/>
      <w:b/>
      <w:bCs/>
      <w:sz w:val="21"/>
      <w:szCs w:val="21"/>
      <w:shd w:val="clear" w:color="auto" w:fill="FFFFFF"/>
    </w:rPr>
  </w:style>
  <w:style w:type="character" w:customStyle="1" w:styleId="Footnote22">
    <w:name w:val="Footnote (2)2"/>
    <w:basedOn w:val="Footnote2"/>
    <w:uiPriority w:val="99"/>
    <w:rsid w:val="002E3FD2"/>
    <w:rPr>
      <w:rFonts w:ascii="Arial" w:hAnsi="Arial" w:cs="Arial"/>
      <w:b/>
      <w:bCs/>
      <w:sz w:val="21"/>
      <w:szCs w:val="21"/>
      <w:u w:val="single"/>
      <w:shd w:val="clear" w:color="auto" w:fill="FFFFFF"/>
    </w:rPr>
  </w:style>
  <w:style w:type="character" w:customStyle="1" w:styleId="Footnote3">
    <w:name w:val="Footnote (3)_"/>
    <w:basedOn w:val="DefaultParagraphFont"/>
    <w:link w:val="Footnote31"/>
    <w:uiPriority w:val="99"/>
    <w:locked/>
    <w:rsid w:val="002E3FD2"/>
    <w:rPr>
      <w:rFonts w:ascii="Arial" w:hAnsi="Arial" w:cs="Arial"/>
      <w:i/>
      <w:iCs/>
      <w:spacing w:val="-20"/>
      <w:sz w:val="21"/>
      <w:szCs w:val="21"/>
      <w:shd w:val="clear" w:color="auto" w:fill="FFFFFF"/>
    </w:rPr>
  </w:style>
  <w:style w:type="character" w:customStyle="1" w:styleId="Footnote30">
    <w:name w:val="Footnote (3)"/>
    <w:basedOn w:val="Footnote3"/>
    <w:uiPriority w:val="99"/>
    <w:rsid w:val="002E3FD2"/>
    <w:rPr>
      <w:rFonts w:ascii="Arial" w:hAnsi="Arial" w:cs="Arial"/>
      <w:i/>
      <w:iCs/>
      <w:spacing w:val="-20"/>
      <w:sz w:val="21"/>
      <w:szCs w:val="21"/>
      <w:shd w:val="clear" w:color="auto" w:fill="FFFFFF"/>
    </w:rPr>
  </w:style>
  <w:style w:type="character" w:customStyle="1" w:styleId="Footnote32">
    <w:name w:val="Footnote3"/>
    <w:basedOn w:val="Footnote"/>
    <w:uiPriority w:val="99"/>
    <w:rsid w:val="002E3FD2"/>
    <w:rPr>
      <w:rFonts w:ascii="Arial" w:hAnsi="Arial" w:cs="Arial"/>
      <w:sz w:val="21"/>
      <w:szCs w:val="21"/>
      <w:shd w:val="clear" w:color="auto" w:fill="FFFFFF"/>
    </w:rPr>
  </w:style>
  <w:style w:type="character" w:customStyle="1" w:styleId="FootnoteBold">
    <w:name w:val="Footnote + Bold"/>
    <w:basedOn w:val="Footnote"/>
    <w:uiPriority w:val="99"/>
    <w:rsid w:val="002E3FD2"/>
    <w:rPr>
      <w:rFonts w:ascii="Arial" w:hAnsi="Arial" w:cs="Arial"/>
      <w:b/>
      <w:bCs/>
      <w:sz w:val="21"/>
      <w:szCs w:val="21"/>
      <w:shd w:val="clear" w:color="auto" w:fill="FFFFFF"/>
    </w:rPr>
  </w:style>
  <w:style w:type="character" w:customStyle="1" w:styleId="FootnoteBold2">
    <w:name w:val="Footnote + Bold2"/>
    <w:basedOn w:val="Footnote"/>
    <w:uiPriority w:val="99"/>
    <w:rsid w:val="002E3FD2"/>
    <w:rPr>
      <w:rFonts w:ascii="Arial" w:hAnsi="Arial" w:cs="Arial"/>
      <w:b/>
      <w:bCs/>
      <w:sz w:val="21"/>
      <w:szCs w:val="21"/>
      <w:shd w:val="clear" w:color="auto" w:fill="FFFFFF"/>
    </w:rPr>
  </w:style>
  <w:style w:type="character" w:customStyle="1" w:styleId="Footnote2NotBold">
    <w:name w:val="Footnote (2) + Not Bold"/>
    <w:basedOn w:val="Footnote2"/>
    <w:uiPriority w:val="99"/>
    <w:rsid w:val="002E3FD2"/>
    <w:rPr>
      <w:rFonts w:ascii="Arial" w:hAnsi="Arial" w:cs="Arial"/>
      <w:b w:val="0"/>
      <w:bCs w:val="0"/>
      <w:sz w:val="21"/>
      <w:szCs w:val="21"/>
      <w:shd w:val="clear" w:color="auto" w:fill="FFFFFF"/>
    </w:rPr>
  </w:style>
  <w:style w:type="character" w:customStyle="1" w:styleId="Footnote2NotBold1">
    <w:name w:val="Footnote (2) + Not Bold1"/>
    <w:basedOn w:val="Footnote2"/>
    <w:uiPriority w:val="99"/>
    <w:rsid w:val="002E3FD2"/>
    <w:rPr>
      <w:rFonts w:ascii="Arial" w:hAnsi="Arial" w:cs="Arial"/>
      <w:b w:val="0"/>
      <w:bCs w:val="0"/>
      <w:sz w:val="21"/>
      <w:szCs w:val="21"/>
      <w:shd w:val="clear" w:color="auto" w:fill="FFFFFF"/>
    </w:rPr>
  </w:style>
  <w:style w:type="character" w:customStyle="1" w:styleId="FootnoteBold1">
    <w:name w:val="Footnote + Bold1"/>
    <w:basedOn w:val="Footnote"/>
    <w:uiPriority w:val="99"/>
    <w:rsid w:val="002E3FD2"/>
    <w:rPr>
      <w:rFonts w:ascii="Arial" w:hAnsi="Arial" w:cs="Arial"/>
      <w:b/>
      <w:bCs/>
      <w:sz w:val="21"/>
      <w:szCs w:val="21"/>
      <w:u w:val="single"/>
      <w:shd w:val="clear" w:color="auto" w:fill="FFFFFF"/>
    </w:rPr>
  </w:style>
  <w:style w:type="character" w:customStyle="1" w:styleId="Footnote3Bold">
    <w:name w:val="Footnote (3) + Bold"/>
    <w:aliases w:val="Not Italic,Spacing 0 pt"/>
    <w:basedOn w:val="Footnote3"/>
    <w:uiPriority w:val="99"/>
    <w:rsid w:val="002E3FD2"/>
    <w:rPr>
      <w:rFonts w:ascii="Arial" w:hAnsi="Arial" w:cs="Arial"/>
      <w:b/>
      <w:bCs/>
      <w:i w:val="0"/>
      <w:iCs w:val="0"/>
      <w:spacing w:val="0"/>
      <w:sz w:val="21"/>
      <w:szCs w:val="21"/>
      <w:shd w:val="clear" w:color="auto" w:fill="FFFFFF"/>
    </w:rPr>
  </w:style>
  <w:style w:type="character" w:customStyle="1" w:styleId="Footnote3Bold1">
    <w:name w:val="Footnote (3) + Bold1"/>
    <w:aliases w:val="Not Italic4,Spacing 0 pt9"/>
    <w:basedOn w:val="Footnote3"/>
    <w:uiPriority w:val="99"/>
    <w:rsid w:val="002E3FD2"/>
    <w:rPr>
      <w:rFonts w:ascii="Arial" w:hAnsi="Arial" w:cs="Arial"/>
      <w:b/>
      <w:bCs/>
      <w:i w:val="0"/>
      <w:iCs w:val="0"/>
      <w:spacing w:val="0"/>
      <w:sz w:val="21"/>
      <w:szCs w:val="21"/>
      <w:shd w:val="clear" w:color="auto" w:fill="FFFFFF"/>
    </w:rPr>
  </w:style>
  <w:style w:type="character" w:customStyle="1" w:styleId="Footnote3NotItalic">
    <w:name w:val="Footnote (3) + Not Italic"/>
    <w:aliases w:val="Spacing 0 pt8"/>
    <w:basedOn w:val="Footnote3"/>
    <w:uiPriority w:val="99"/>
    <w:rsid w:val="002E3FD2"/>
    <w:rPr>
      <w:rFonts w:ascii="Arial" w:hAnsi="Arial" w:cs="Arial"/>
      <w:i w:val="0"/>
      <w:iCs w:val="0"/>
      <w:spacing w:val="0"/>
      <w:sz w:val="21"/>
      <w:szCs w:val="21"/>
      <w:shd w:val="clear" w:color="auto" w:fill="FFFFFF"/>
    </w:rPr>
  </w:style>
  <w:style w:type="character" w:customStyle="1" w:styleId="Footnote25">
    <w:name w:val="Footnote2"/>
    <w:basedOn w:val="Footnote"/>
    <w:uiPriority w:val="99"/>
    <w:rsid w:val="002E3FD2"/>
    <w:rPr>
      <w:rFonts w:ascii="Arial" w:hAnsi="Arial" w:cs="Arial"/>
      <w:sz w:val="21"/>
      <w:szCs w:val="21"/>
      <w:shd w:val="clear" w:color="auto" w:fill="FFFFFF"/>
    </w:rPr>
  </w:style>
  <w:style w:type="character" w:customStyle="1" w:styleId="Bodytext2Exact">
    <w:name w:val="Body text (2) Exact"/>
    <w:basedOn w:val="DefaultParagraphFont"/>
    <w:uiPriority w:val="99"/>
    <w:rsid w:val="002E3FD2"/>
    <w:rPr>
      <w:rFonts w:ascii="Arial" w:hAnsi="Arial" w:cs="Arial"/>
      <w:sz w:val="21"/>
      <w:szCs w:val="21"/>
      <w:u w:val="none"/>
    </w:rPr>
  </w:style>
  <w:style w:type="character" w:customStyle="1" w:styleId="Bodytext2Exact2">
    <w:name w:val="Body text (2) Exact2"/>
    <w:basedOn w:val="Bodytext2"/>
    <w:uiPriority w:val="99"/>
    <w:rsid w:val="002E3FD2"/>
    <w:rPr>
      <w:rFonts w:ascii="Arial" w:hAnsi="Arial" w:cs="Arial"/>
      <w:color w:val="000000"/>
      <w:spacing w:val="0"/>
      <w:w w:val="100"/>
      <w:position w:val="0"/>
      <w:sz w:val="21"/>
      <w:szCs w:val="21"/>
      <w:shd w:val="clear" w:color="auto" w:fill="FFFFFF"/>
    </w:rPr>
  </w:style>
  <w:style w:type="character" w:customStyle="1" w:styleId="Bodytext3">
    <w:name w:val="Body text (3)_"/>
    <w:basedOn w:val="DefaultParagraphFont"/>
    <w:link w:val="Bodytext31"/>
    <w:uiPriority w:val="99"/>
    <w:locked/>
    <w:rsid w:val="002E3FD2"/>
    <w:rPr>
      <w:rFonts w:ascii="Arial" w:hAnsi="Arial" w:cs="Arial"/>
      <w:b/>
      <w:bCs/>
      <w:sz w:val="50"/>
      <w:szCs w:val="50"/>
      <w:shd w:val="clear" w:color="auto" w:fill="FFFFFF"/>
    </w:rPr>
  </w:style>
  <w:style w:type="character" w:customStyle="1" w:styleId="Bodytext30">
    <w:name w:val="Body text (3)"/>
    <w:basedOn w:val="Bodytext3"/>
    <w:uiPriority w:val="99"/>
    <w:rsid w:val="002E3FD2"/>
    <w:rPr>
      <w:rFonts w:ascii="Arial" w:hAnsi="Arial" w:cs="Arial"/>
      <w:b/>
      <w:bCs/>
      <w:sz w:val="50"/>
      <w:szCs w:val="50"/>
      <w:shd w:val="clear" w:color="auto" w:fill="FFFFFF"/>
    </w:rPr>
  </w:style>
  <w:style w:type="character" w:customStyle="1" w:styleId="Bodytext4">
    <w:name w:val="Body text (4)_"/>
    <w:basedOn w:val="DefaultParagraphFont"/>
    <w:link w:val="Bodytext41"/>
    <w:uiPriority w:val="99"/>
    <w:locked/>
    <w:rsid w:val="002E3FD2"/>
    <w:rPr>
      <w:rFonts w:ascii="Arial" w:hAnsi="Arial" w:cs="Arial"/>
      <w:b/>
      <w:bCs/>
      <w:sz w:val="30"/>
      <w:szCs w:val="30"/>
      <w:shd w:val="clear" w:color="auto" w:fill="FFFFFF"/>
    </w:rPr>
  </w:style>
  <w:style w:type="character" w:customStyle="1" w:styleId="Bodytext40">
    <w:name w:val="Body text (4)"/>
    <w:basedOn w:val="Bodytext4"/>
    <w:uiPriority w:val="99"/>
    <w:rsid w:val="002E3FD2"/>
    <w:rPr>
      <w:rFonts w:ascii="Arial" w:hAnsi="Arial" w:cs="Arial"/>
      <w:b/>
      <w:bCs/>
      <w:sz w:val="30"/>
      <w:szCs w:val="30"/>
      <w:shd w:val="clear" w:color="auto" w:fill="FFFFFF"/>
    </w:rPr>
  </w:style>
  <w:style w:type="character" w:customStyle="1" w:styleId="Heading3">
    <w:name w:val="Heading #3_"/>
    <w:basedOn w:val="DefaultParagraphFont"/>
    <w:link w:val="Heading31"/>
    <w:uiPriority w:val="99"/>
    <w:locked/>
    <w:rsid w:val="002E3FD2"/>
    <w:rPr>
      <w:rFonts w:ascii="Arial" w:hAnsi="Arial" w:cs="Arial"/>
      <w:b/>
      <w:bCs/>
      <w:sz w:val="21"/>
      <w:szCs w:val="21"/>
      <w:shd w:val="clear" w:color="auto" w:fill="FFFFFF"/>
    </w:rPr>
  </w:style>
  <w:style w:type="character" w:customStyle="1" w:styleId="Heading30">
    <w:name w:val="Heading #3"/>
    <w:basedOn w:val="Heading3"/>
    <w:uiPriority w:val="99"/>
    <w:rsid w:val="002E3FD2"/>
    <w:rPr>
      <w:rFonts w:ascii="Arial" w:hAnsi="Arial" w:cs="Arial"/>
      <w:b/>
      <w:bCs/>
      <w:sz w:val="21"/>
      <w:szCs w:val="21"/>
      <w:u w:val="single"/>
      <w:shd w:val="clear" w:color="auto" w:fill="FFFFFF"/>
    </w:rPr>
  </w:style>
  <w:style w:type="character" w:customStyle="1" w:styleId="Headerorfooter">
    <w:name w:val="Header or footer_"/>
    <w:basedOn w:val="DefaultParagraphFont"/>
    <w:link w:val="Headerorfooter1"/>
    <w:uiPriority w:val="99"/>
    <w:locked/>
    <w:rsid w:val="002E3FD2"/>
    <w:rPr>
      <w:rFonts w:ascii="Arial" w:hAnsi="Arial" w:cs="Arial"/>
      <w:b/>
      <w:bCs/>
      <w:sz w:val="21"/>
      <w:szCs w:val="21"/>
      <w:shd w:val="clear" w:color="auto" w:fill="FFFFFF"/>
    </w:rPr>
  </w:style>
  <w:style w:type="character" w:customStyle="1" w:styleId="Headerorfooter10pt">
    <w:name w:val="Header or footer + 10 pt"/>
    <w:aliases w:val="Not Bold"/>
    <w:basedOn w:val="Headerorfooter"/>
    <w:uiPriority w:val="99"/>
    <w:rsid w:val="002E3FD2"/>
    <w:rPr>
      <w:rFonts w:ascii="Arial" w:hAnsi="Arial" w:cs="Arial"/>
      <w:b w:val="0"/>
      <w:bCs w:val="0"/>
      <w:sz w:val="20"/>
      <w:szCs w:val="20"/>
      <w:shd w:val="clear" w:color="auto" w:fill="FFFFFF"/>
    </w:rPr>
  </w:style>
  <w:style w:type="character" w:customStyle="1" w:styleId="Bodytext2">
    <w:name w:val="Body text (2)_"/>
    <w:basedOn w:val="DefaultParagraphFont"/>
    <w:link w:val="Bodytext21"/>
    <w:uiPriority w:val="99"/>
    <w:locked/>
    <w:rsid w:val="002E3FD2"/>
    <w:rPr>
      <w:rFonts w:ascii="Arial" w:hAnsi="Arial" w:cs="Arial"/>
      <w:sz w:val="21"/>
      <w:szCs w:val="21"/>
      <w:shd w:val="clear" w:color="auto" w:fill="FFFFFF"/>
    </w:rPr>
  </w:style>
  <w:style w:type="character" w:customStyle="1" w:styleId="Bodytext20">
    <w:name w:val="Body text (2)"/>
    <w:basedOn w:val="Bodytext2"/>
    <w:uiPriority w:val="99"/>
    <w:rsid w:val="002E3FD2"/>
    <w:rPr>
      <w:rFonts w:ascii="Arial" w:hAnsi="Arial" w:cs="Arial"/>
      <w:sz w:val="21"/>
      <w:szCs w:val="21"/>
      <w:shd w:val="clear" w:color="auto" w:fill="FFFFFF"/>
    </w:rPr>
  </w:style>
  <w:style w:type="character" w:customStyle="1" w:styleId="Bodytext2Italic">
    <w:name w:val="Body text (2) + Italic"/>
    <w:aliases w:val="Spacing -1 pt"/>
    <w:basedOn w:val="Bodytext2"/>
    <w:uiPriority w:val="99"/>
    <w:rsid w:val="002E3FD2"/>
    <w:rPr>
      <w:rFonts w:ascii="Arial" w:hAnsi="Arial" w:cs="Arial"/>
      <w:i/>
      <w:iCs/>
      <w:spacing w:val="-20"/>
      <w:sz w:val="21"/>
      <w:szCs w:val="21"/>
      <w:shd w:val="clear" w:color="auto" w:fill="FFFFFF"/>
    </w:rPr>
  </w:style>
  <w:style w:type="character" w:customStyle="1" w:styleId="Bodytext2Bold">
    <w:name w:val="Body text (2) + Bold"/>
    <w:basedOn w:val="Bodytext2"/>
    <w:uiPriority w:val="99"/>
    <w:rsid w:val="002E3FD2"/>
    <w:rPr>
      <w:rFonts w:ascii="Arial" w:hAnsi="Arial" w:cs="Arial"/>
      <w:b/>
      <w:bCs/>
      <w:sz w:val="21"/>
      <w:szCs w:val="21"/>
      <w:shd w:val="clear" w:color="auto" w:fill="FFFFFF"/>
    </w:rPr>
  </w:style>
  <w:style w:type="character" w:customStyle="1" w:styleId="Bodytext5">
    <w:name w:val="Body text (5)_"/>
    <w:basedOn w:val="DefaultParagraphFont"/>
    <w:link w:val="Bodytext51"/>
    <w:uiPriority w:val="99"/>
    <w:locked/>
    <w:rsid w:val="002E3FD2"/>
    <w:rPr>
      <w:rFonts w:ascii="Arial" w:hAnsi="Arial" w:cs="Arial"/>
      <w:b/>
      <w:bCs/>
      <w:sz w:val="26"/>
      <w:szCs w:val="26"/>
      <w:shd w:val="clear" w:color="auto" w:fill="FFFFFF"/>
    </w:rPr>
  </w:style>
  <w:style w:type="character" w:customStyle="1" w:styleId="Bodytext50">
    <w:name w:val="Body text (5)"/>
    <w:basedOn w:val="Bodytext5"/>
    <w:uiPriority w:val="99"/>
    <w:rsid w:val="002E3FD2"/>
    <w:rPr>
      <w:rFonts w:ascii="Arial" w:hAnsi="Arial" w:cs="Arial"/>
      <w:b/>
      <w:bCs/>
      <w:sz w:val="26"/>
      <w:szCs w:val="26"/>
      <w:shd w:val="clear" w:color="auto" w:fill="FFFFFF"/>
    </w:rPr>
  </w:style>
  <w:style w:type="character" w:customStyle="1" w:styleId="Bodytext6">
    <w:name w:val="Body text (6)_"/>
    <w:basedOn w:val="DefaultParagraphFont"/>
    <w:link w:val="Bodytext61"/>
    <w:uiPriority w:val="99"/>
    <w:locked/>
    <w:rsid w:val="002E3FD2"/>
    <w:rPr>
      <w:rFonts w:ascii="Arial" w:hAnsi="Arial" w:cs="Arial"/>
      <w:b/>
      <w:bCs/>
      <w:i/>
      <w:iCs/>
      <w:spacing w:val="-20"/>
      <w:sz w:val="21"/>
      <w:szCs w:val="21"/>
      <w:shd w:val="clear" w:color="auto" w:fill="FFFFFF"/>
    </w:rPr>
  </w:style>
  <w:style w:type="character" w:customStyle="1" w:styleId="Bodytext60">
    <w:name w:val="Body text (6)"/>
    <w:basedOn w:val="Bodytext6"/>
    <w:uiPriority w:val="99"/>
    <w:rsid w:val="002E3FD2"/>
    <w:rPr>
      <w:rFonts w:ascii="Arial" w:hAnsi="Arial" w:cs="Arial"/>
      <w:b/>
      <w:bCs/>
      <w:i/>
      <w:iCs/>
      <w:spacing w:val="-20"/>
      <w:sz w:val="21"/>
      <w:szCs w:val="21"/>
      <w:shd w:val="clear" w:color="auto" w:fill="FFFFFF"/>
    </w:rPr>
  </w:style>
  <w:style w:type="character" w:customStyle="1" w:styleId="Heading34">
    <w:name w:val="Heading #34"/>
    <w:basedOn w:val="Heading3"/>
    <w:uiPriority w:val="99"/>
    <w:rsid w:val="002E3FD2"/>
    <w:rPr>
      <w:rFonts w:ascii="Arial" w:hAnsi="Arial" w:cs="Arial"/>
      <w:b/>
      <w:bCs/>
      <w:sz w:val="21"/>
      <w:szCs w:val="21"/>
      <w:shd w:val="clear" w:color="auto" w:fill="FFFFFF"/>
    </w:rPr>
  </w:style>
  <w:style w:type="character" w:customStyle="1" w:styleId="Bodytext29">
    <w:name w:val="Body text (2)9"/>
    <w:basedOn w:val="Bodytext2"/>
    <w:uiPriority w:val="99"/>
    <w:rsid w:val="002E3FD2"/>
    <w:rPr>
      <w:rFonts w:ascii="Arial" w:hAnsi="Arial" w:cs="Arial"/>
      <w:sz w:val="21"/>
      <w:szCs w:val="21"/>
      <w:shd w:val="clear" w:color="auto" w:fill="FFFFFF"/>
    </w:rPr>
  </w:style>
  <w:style w:type="character" w:customStyle="1" w:styleId="Bodytext7">
    <w:name w:val="Body text (7)_"/>
    <w:basedOn w:val="DefaultParagraphFont"/>
    <w:link w:val="Bodytext71"/>
    <w:uiPriority w:val="99"/>
    <w:locked/>
    <w:rsid w:val="002E3FD2"/>
    <w:rPr>
      <w:rFonts w:ascii="Arial" w:hAnsi="Arial" w:cs="Arial"/>
      <w:i/>
      <w:iCs/>
      <w:spacing w:val="-20"/>
      <w:sz w:val="21"/>
      <w:szCs w:val="21"/>
      <w:shd w:val="clear" w:color="auto" w:fill="FFFFFF"/>
    </w:rPr>
  </w:style>
  <w:style w:type="character" w:customStyle="1" w:styleId="Bodytext70">
    <w:name w:val="Body text (7)"/>
    <w:basedOn w:val="Bodytext7"/>
    <w:uiPriority w:val="99"/>
    <w:rsid w:val="002E3FD2"/>
    <w:rPr>
      <w:rFonts w:ascii="Arial" w:hAnsi="Arial" w:cs="Arial"/>
      <w:i/>
      <w:iCs/>
      <w:spacing w:val="-20"/>
      <w:sz w:val="21"/>
      <w:szCs w:val="21"/>
      <w:shd w:val="clear" w:color="auto" w:fill="FFFFFF"/>
    </w:rPr>
  </w:style>
  <w:style w:type="character" w:customStyle="1" w:styleId="Bodytext2Bold2">
    <w:name w:val="Body text (2) + Bold2"/>
    <w:basedOn w:val="Bodytext2"/>
    <w:uiPriority w:val="99"/>
    <w:rsid w:val="002E3FD2"/>
    <w:rPr>
      <w:rFonts w:ascii="Arial" w:hAnsi="Arial" w:cs="Arial"/>
      <w:b/>
      <w:bCs/>
      <w:sz w:val="21"/>
      <w:szCs w:val="21"/>
      <w:u w:val="single"/>
      <w:shd w:val="clear" w:color="auto" w:fill="FFFFFF"/>
    </w:rPr>
  </w:style>
  <w:style w:type="character" w:customStyle="1" w:styleId="Bodytext6NotBold">
    <w:name w:val="Body text (6) + Not Bold"/>
    <w:aliases w:val="Not Italic3,Spacing 0 pt7"/>
    <w:basedOn w:val="Bodytext6"/>
    <w:uiPriority w:val="99"/>
    <w:rsid w:val="002E3FD2"/>
    <w:rPr>
      <w:rFonts w:ascii="Arial" w:hAnsi="Arial" w:cs="Arial"/>
      <w:b w:val="0"/>
      <w:bCs w:val="0"/>
      <w:i w:val="0"/>
      <w:iCs w:val="0"/>
      <w:spacing w:val="0"/>
      <w:sz w:val="21"/>
      <w:szCs w:val="21"/>
      <w:shd w:val="clear" w:color="auto" w:fill="FFFFFF"/>
    </w:rPr>
  </w:style>
  <w:style w:type="character" w:customStyle="1" w:styleId="Bodytext2Bold1">
    <w:name w:val="Body text (2) + Bold1"/>
    <w:aliases w:val="Italic,Spacing -1 pt3"/>
    <w:basedOn w:val="Bodytext2"/>
    <w:uiPriority w:val="99"/>
    <w:rsid w:val="002E3FD2"/>
    <w:rPr>
      <w:rFonts w:ascii="Arial" w:hAnsi="Arial" w:cs="Arial"/>
      <w:b/>
      <w:bCs/>
      <w:i/>
      <w:iCs/>
      <w:spacing w:val="-20"/>
      <w:sz w:val="21"/>
      <w:szCs w:val="21"/>
      <w:shd w:val="clear" w:color="auto" w:fill="FFFFFF"/>
    </w:rPr>
  </w:style>
  <w:style w:type="character" w:customStyle="1" w:styleId="Bodytext28">
    <w:name w:val="Body text (2)8"/>
    <w:basedOn w:val="Bodytext2"/>
    <w:uiPriority w:val="99"/>
    <w:rsid w:val="002E3FD2"/>
    <w:rPr>
      <w:rFonts w:ascii="Arial" w:hAnsi="Arial" w:cs="Arial"/>
      <w:sz w:val="21"/>
      <w:szCs w:val="21"/>
      <w:u w:val="single"/>
      <w:shd w:val="clear" w:color="auto" w:fill="FFFFFF"/>
    </w:rPr>
  </w:style>
  <w:style w:type="character" w:customStyle="1" w:styleId="Bodytext7NotItalic">
    <w:name w:val="Body text (7) + Not Italic"/>
    <w:aliases w:val="Spacing 0 pt6"/>
    <w:basedOn w:val="Bodytext7"/>
    <w:uiPriority w:val="99"/>
    <w:rsid w:val="002E3FD2"/>
    <w:rPr>
      <w:rFonts w:ascii="Arial" w:hAnsi="Arial" w:cs="Arial"/>
      <w:i w:val="0"/>
      <w:iCs w:val="0"/>
      <w:spacing w:val="0"/>
      <w:sz w:val="21"/>
      <w:szCs w:val="21"/>
      <w:shd w:val="clear" w:color="auto" w:fill="FFFFFF"/>
    </w:rPr>
  </w:style>
  <w:style w:type="character" w:customStyle="1" w:styleId="Bodytext72">
    <w:name w:val="Body text (7)2"/>
    <w:basedOn w:val="Bodytext7"/>
    <w:uiPriority w:val="99"/>
    <w:rsid w:val="002E3FD2"/>
    <w:rPr>
      <w:rFonts w:ascii="Arial" w:hAnsi="Arial" w:cs="Arial"/>
      <w:i/>
      <w:iCs/>
      <w:spacing w:val="-20"/>
      <w:sz w:val="21"/>
      <w:szCs w:val="21"/>
      <w:shd w:val="clear" w:color="auto" w:fill="FFFFFF"/>
    </w:rPr>
  </w:style>
  <w:style w:type="character" w:customStyle="1" w:styleId="Bodytext8">
    <w:name w:val="Body text (8)_"/>
    <w:basedOn w:val="DefaultParagraphFont"/>
    <w:link w:val="Bodytext81"/>
    <w:uiPriority w:val="99"/>
    <w:locked/>
    <w:rsid w:val="002E3FD2"/>
    <w:rPr>
      <w:rFonts w:ascii="Arial" w:hAnsi="Arial" w:cs="Arial"/>
      <w:sz w:val="30"/>
      <w:szCs w:val="30"/>
      <w:shd w:val="clear" w:color="auto" w:fill="FFFFFF"/>
    </w:rPr>
  </w:style>
  <w:style w:type="character" w:customStyle="1" w:styleId="Bodytext80">
    <w:name w:val="Body text (8)"/>
    <w:basedOn w:val="Bodytext8"/>
    <w:uiPriority w:val="99"/>
    <w:rsid w:val="002E3FD2"/>
    <w:rPr>
      <w:rFonts w:ascii="Arial" w:hAnsi="Arial" w:cs="Arial"/>
      <w:sz w:val="30"/>
      <w:szCs w:val="30"/>
      <w:shd w:val="clear" w:color="auto" w:fill="FFFFFF"/>
    </w:rPr>
  </w:style>
  <w:style w:type="character" w:customStyle="1" w:styleId="Bodytext27">
    <w:name w:val="Body text (2)7"/>
    <w:basedOn w:val="Bodytext2"/>
    <w:uiPriority w:val="99"/>
    <w:rsid w:val="002E3FD2"/>
    <w:rPr>
      <w:rFonts w:ascii="Arial" w:hAnsi="Arial" w:cs="Arial"/>
      <w:sz w:val="21"/>
      <w:szCs w:val="21"/>
      <w:shd w:val="clear" w:color="auto" w:fill="FFFFFF"/>
    </w:rPr>
  </w:style>
  <w:style w:type="character" w:customStyle="1" w:styleId="Bodytext26">
    <w:name w:val="Body text (2)6"/>
    <w:basedOn w:val="Bodytext2"/>
    <w:uiPriority w:val="99"/>
    <w:rsid w:val="002E3FD2"/>
    <w:rPr>
      <w:rFonts w:ascii="Arial" w:hAnsi="Arial" w:cs="Arial"/>
      <w:sz w:val="21"/>
      <w:szCs w:val="21"/>
      <w:shd w:val="clear" w:color="auto" w:fill="FFFFFF"/>
    </w:rPr>
  </w:style>
  <w:style w:type="character" w:customStyle="1" w:styleId="Bodytext2Spacing2pt">
    <w:name w:val="Body text (2) + Spacing 2 pt"/>
    <w:basedOn w:val="Bodytext2"/>
    <w:uiPriority w:val="99"/>
    <w:rsid w:val="002E3FD2"/>
    <w:rPr>
      <w:rFonts w:ascii="Arial" w:hAnsi="Arial" w:cs="Arial"/>
      <w:spacing w:val="50"/>
      <w:sz w:val="21"/>
      <w:szCs w:val="21"/>
      <w:shd w:val="clear" w:color="auto" w:fill="FFFFFF"/>
    </w:rPr>
  </w:style>
  <w:style w:type="character" w:customStyle="1" w:styleId="Bodytext25">
    <w:name w:val="Body text (2)5"/>
    <w:basedOn w:val="Bodytext2"/>
    <w:uiPriority w:val="99"/>
    <w:rsid w:val="002E3FD2"/>
    <w:rPr>
      <w:rFonts w:ascii="Arial" w:hAnsi="Arial" w:cs="Arial"/>
      <w:noProof/>
      <w:sz w:val="21"/>
      <w:szCs w:val="21"/>
      <w:shd w:val="clear" w:color="auto" w:fill="FFFFFF"/>
    </w:rPr>
  </w:style>
  <w:style w:type="character" w:customStyle="1" w:styleId="Bodytext9Exact">
    <w:name w:val="Body text (9) Exact"/>
    <w:basedOn w:val="DefaultParagraphFont"/>
    <w:link w:val="Bodytext9"/>
    <w:uiPriority w:val="99"/>
    <w:locked/>
    <w:rsid w:val="002E3FD2"/>
    <w:rPr>
      <w:rFonts w:ascii="Arial" w:hAnsi="Arial" w:cs="Arial"/>
      <w:sz w:val="23"/>
      <w:szCs w:val="23"/>
      <w:shd w:val="clear" w:color="auto" w:fill="FFFFFF"/>
    </w:rPr>
  </w:style>
  <w:style w:type="character" w:customStyle="1" w:styleId="Bodytext9Exact1">
    <w:name w:val="Body text (9) Exact1"/>
    <w:basedOn w:val="Bodytext9Exact"/>
    <w:uiPriority w:val="99"/>
    <w:rsid w:val="002E3FD2"/>
    <w:rPr>
      <w:rFonts w:ascii="Arial" w:hAnsi="Arial" w:cs="Arial"/>
      <w:sz w:val="23"/>
      <w:szCs w:val="23"/>
      <w:shd w:val="clear" w:color="auto" w:fill="FFFFFF"/>
    </w:rPr>
  </w:style>
  <w:style w:type="character" w:customStyle="1" w:styleId="Heading2Exact">
    <w:name w:val="Heading #2 Exact"/>
    <w:basedOn w:val="DefaultParagraphFont"/>
    <w:link w:val="Heading20"/>
    <w:uiPriority w:val="99"/>
    <w:locked/>
    <w:rsid w:val="002E3FD2"/>
    <w:rPr>
      <w:rFonts w:ascii="CordiaUPC" w:hAnsi="CordiaUPC" w:cs="CordiaUPC"/>
      <w:b/>
      <w:bCs/>
      <w:sz w:val="36"/>
      <w:szCs w:val="36"/>
      <w:shd w:val="clear" w:color="auto" w:fill="FFFFFF"/>
    </w:rPr>
  </w:style>
  <w:style w:type="character" w:customStyle="1" w:styleId="Heading2Exact1">
    <w:name w:val="Heading #2 Exact1"/>
    <w:basedOn w:val="Heading2Exact"/>
    <w:uiPriority w:val="99"/>
    <w:rsid w:val="002E3FD2"/>
    <w:rPr>
      <w:rFonts w:ascii="CordiaUPC" w:hAnsi="CordiaUPC" w:cs="CordiaUPC"/>
      <w:b/>
      <w:bCs/>
      <w:sz w:val="36"/>
      <w:szCs w:val="36"/>
      <w:shd w:val="clear" w:color="auto" w:fill="FFFFFF"/>
    </w:rPr>
  </w:style>
  <w:style w:type="character" w:customStyle="1" w:styleId="Bodytext10">
    <w:name w:val="Body text (10)_"/>
    <w:basedOn w:val="DefaultParagraphFont"/>
    <w:link w:val="Bodytext101"/>
    <w:uiPriority w:val="99"/>
    <w:locked/>
    <w:rsid w:val="002E3FD2"/>
    <w:rPr>
      <w:rFonts w:ascii="Arial" w:hAnsi="Arial" w:cs="Arial"/>
      <w:b/>
      <w:bCs/>
      <w:sz w:val="21"/>
      <w:szCs w:val="21"/>
      <w:shd w:val="clear" w:color="auto" w:fill="FFFFFF"/>
    </w:rPr>
  </w:style>
  <w:style w:type="character" w:customStyle="1" w:styleId="Bodytext100">
    <w:name w:val="Body text (10)"/>
    <w:basedOn w:val="Bodytext10"/>
    <w:uiPriority w:val="99"/>
    <w:rsid w:val="002E3FD2"/>
    <w:rPr>
      <w:rFonts w:ascii="Arial" w:hAnsi="Arial" w:cs="Arial"/>
      <w:b/>
      <w:bCs/>
      <w:sz w:val="21"/>
      <w:szCs w:val="21"/>
      <w:shd w:val="clear" w:color="auto" w:fill="FFFFFF"/>
    </w:rPr>
  </w:style>
  <w:style w:type="character" w:customStyle="1" w:styleId="Heading3Exact">
    <w:name w:val="Heading #3 Exact"/>
    <w:basedOn w:val="DefaultParagraphFont"/>
    <w:uiPriority w:val="99"/>
    <w:rsid w:val="002E3FD2"/>
    <w:rPr>
      <w:rFonts w:ascii="Arial" w:hAnsi="Arial" w:cs="Arial"/>
      <w:b/>
      <w:bCs/>
      <w:sz w:val="21"/>
      <w:szCs w:val="21"/>
      <w:u w:val="none"/>
    </w:rPr>
  </w:style>
  <w:style w:type="character" w:customStyle="1" w:styleId="Heading3Exact1">
    <w:name w:val="Heading #3 Exact1"/>
    <w:basedOn w:val="Heading3"/>
    <w:uiPriority w:val="99"/>
    <w:rsid w:val="002E3FD2"/>
    <w:rPr>
      <w:rFonts w:ascii="Arial" w:hAnsi="Arial" w:cs="Arial"/>
      <w:b/>
      <w:bCs/>
      <w:sz w:val="21"/>
      <w:szCs w:val="21"/>
      <w:shd w:val="clear" w:color="auto" w:fill="FFFFFF"/>
    </w:rPr>
  </w:style>
  <w:style w:type="character" w:customStyle="1" w:styleId="Headerorfooter0">
    <w:name w:val="Header or footer"/>
    <w:basedOn w:val="Headerorfooter"/>
    <w:uiPriority w:val="99"/>
    <w:rsid w:val="002E3FD2"/>
    <w:rPr>
      <w:rFonts w:ascii="Arial" w:hAnsi="Arial" w:cs="Arial"/>
      <w:b/>
      <w:bCs/>
      <w:sz w:val="21"/>
      <w:szCs w:val="21"/>
      <w:shd w:val="clear" w:color="auto" w:fill="FFFFFF"/>
    </w:rPr>
  </w:style>
  <w:style w:type="character" w:customStyle="1" w:styleId="Headerorfooter4">
    <w:name w:val="Header or footer4"/>
    <w:basedOn w:val="Headerorfooter"/>
    <w:uiPriority w:val="99"/>
    <w:rsid w:val="002E3FD2"/>
    <w:rPr>
      <w:rFonts w:ascii="Arial" w:hAnsi="Arial" w:cs="Arial"/>
      <w:b/>
      <w:bCs/>
      <w:sz w:val="21"/>
      <w:szCs w:val="21"/>
      <w:u w:val="single"/>
      <w:shd w:val="clear" w:color="auto" w:fill="FFFFFF"/>
    </w:rPr>
  </w:style>
  <w:style w:type="character" w:customStyle="1" w:styleId="Bodytext103">
    <w:name w:val="Body text (10)3"/>
    <w:basedOn w:val="Bodytext10"/>
    <w:uiPriority w:val="99"/>
    <w:rsid w:val="002E3FD2"/>
    <w:rPr>
      <w:rFonts w:ascii="Arial" w:hAnsi="Arial" w:cs="Arial"/>
      <w:b/>
      <w:bCs/>
      <w:sz w:val="21"/>
      <w:szCs w:val="21"/>
      <w:u w:val="single"/>
      <w:shd w:val="clear" w:color="auto" w:fill="FFFFFF"/>
    </w:rPr>
  </w:style>
  <w:style w:type="character" w:customStyle="1" w:styleId="Tablecaption">
    <w:name w:val="Table caption_"/>
    <w:basedOn w:val="DefaultParagraphFont"/>
    <w:link w:val="Tablecaption1"/>
    <w:uiPriority w:val="99"/>
    <w:locked/>
    <w:rsid w:val="002E3FD2"/>
    <w:rPr>
      <w:rFonts w:ascii="Arial" w:hAnsi="Arial" w:cs="Arial"/>
      <w:b/>
      <w:bCs/>
      <w:sz w:val="21"/>
      <w:szCs w:val="21"/>
      <w:shd w:val="clear" w:color="auto" w:fill="FFFFFF"/>
    </w:rPr>
  </w:style>
  <w:style w:type="character" w:customStyle="1" w:styleId="Tablecaption0">
    <w:name w:val="Table caption"/>
    <w:basedOn w:val="Tablecaption"/>
    <w:uiPriority w:val="99"/>
    <w:rsid w:val="002E3FD2"/>
    <w:rPr>
      <w:rFonts w:ascii="Arial" w:hAnsi="Arial" w:cs="Arial"/>
      <w:b/>
      <w:bCs/>
      <w:sz w:val="21"/>
      <w:szCs w:val="21"/>
      <w:shd w:val="clear" w:color="auto" w:fill="FFFFFF"/>
    </w:rPr>
  </w:style>
  <w:style w:type="character" w:customStyle="1" w:styleId="Tablecaption2">
    <w:name w:val="Table caption2"/>
    <w:basedOn w:val="Tablecaption"/>
    <w:uiPriority w:val="99"/>
    <w:rsid w:val="002E3FD2"/>
    <w:rPr>
      <w:rFonts w:ascii="Arial" w:hAnsi="Arial" w:cs="Arial"/>
      <w:b/>
      <w:bCs/>
      <w:sz w:val="21"/>
      <w:szCs w:val="21"/>
      <w:u w:val="single"/>
      <w:shd w:val="clear" w:color="auto" w:fill="FFFFFF"/>
    </w:rPr>
  </w:style>
  <w:style w:type="character" w:customStyle="1" w:styleId="Bodytext24">
    <w:name w:val="Body text (2)4"/>
    <w:basedOn w:val="Bodytext2"/>
    <w:uiPriority w:val="99"/>
    <w:rsid w:val="002E3FD2"/>
    <w:rPr>
      <w:rFonts w:ascii="Arial" w:hAnsi="Arial" w:cs="Arial"/>
      <w:sz w:val="21"/>
      <w:szCs w:val="21"/>
      <w:shd w:val="clear" w:color="auto" w:fill="FFFFFF"/>
    </w:rPr>
  </w:style>
  <w:style w:type="character" w:customStyle="1" w:styleId="Bodytext23">
    <w:name w:val="Body text (2)3"/>
    <w:basedOn w:val="Bodytext2"/>
    <w:uiPriority w:val="99"/>
    <w:rsid w:val="002E3FD2"/>
    <w:rPr>
      <w:rFonts w:ascii="Arial" w:hAnsi="Arial" w:cs="Arial"/>
      <w:sz w:val="21"/>
      <w:szCs w:val="21"/>
      <w:shd w:val="clear" w:color="auto" w:fill="FFFFFF"/>
    </w:rPr>
  </w:style>
  <w:style w:type="character" w:customStyle="1" w:styleId="Heading10">
    <w:name w:val="Heading #1_"/>
    <w:basedOn w:val="DefaultParagraphFont"/>
    <w:link w:val="Heading11"/>
    <w:uiPriority w:val="99"/>
    <w:locked/>
    <w:rsid w:val="002E3FD2"/>
    <w:rPr>
      <w:rFonts w:ascii="Arial" w:hAnsi="Arial" w:cs="Arial"/>
      <w:b/>
      <w:bCs/>
      <w:sz w:val="30"/>
      <w:szCs w:val="30"/>
      <w:shd w:val="clear" w:color="auto" w:fill="FFFFFF"/>
    </w:rPr>
  </w:style>
  <w:style w:type="character" w:customStyle="1" w:styleId="Heading12">
    <w:name w:val="Heading #1"/>
    <w:basedOn w:val="Heading10"/>
    <w:uiPriority w:val="99"/>
    <w:rsid w:val="002E3FD2"/>
    <w:rPr>
      <w:rFonts w:ascii="Arial" w:hAnsi="Arial" w:cs="Arial"/>
      <w:b/>
      <w:bCs/>
      <w:sz w:val="30"/>
      <w:szCs w:val="30"/>
      <w:shd w:val="clear" w:color="auto" w:fill="FFFFFF"/>
    </w:rPr>
  </w:style>
  <w:style w:type="character" w:customStyle="1" w:styleId="Heading3NotBold">
    <w:name w:val="Heading #3 + Not Bold"/>
    <w:basedOn w:val="Heading3"/>
    <w:uiPriority w:val="99"/>
    <w:rsid w:val="002E3FD2"/>
    <w:rPr>
      <w:rFonts w:ascii="Arial" w:hAnsi="Arial" w:cs="Arial"/>
      <w:b w:val="0"/>
      <w:bCs w:val="0"/>
      <w:sz w:val="21"/>
      <w:szCs w:val="21"/>
      <w:shd w:val="clear" w:color="auto" w:fill="FFFFFF"/>
    </w:rPr>
  </w:style>
  <w:style w:type="character" w:customStyle="1" w:styleId="Bodytext10Italic">
    <w:name w:val="Body text (10) + Italic"/>
    <w:aliases w:val="Spacing -1 pt2"/>
    <w:basedOn w:val="Bodytext10"/>
    <w:uiPriority w:val="99"/>
    <w:rsid w:val="002E3FD2"/>
    <w:rPr>
      <w:rFonts w:ascii="Arial" w:hAnsi="Arial" w:cs="Arial"/>
      <w:b/>
      <w:bCs/>
      <w:i/>
      <w:iCs/>
      <w:spacing w:val="-20"/>
      <w:sz w:val="21"/>
      <w:szCs w:val="21"/>
      <w:shd w:val="clear" w:color="auto" w:fill="FFFFFF"/>
    </w:rPr>
  </w:style>
  <w:style w:type="character" w:customStyle="1" w:styleId="Bodytext10Italic1">
    <w:name w:val="Body text (10) + Italic1"/>
    <w:basedOn w:val="Bodytext10"/>
    <w:uiPriority w:val="99"/>
    <w:rsid w:val="002E3FD2"/>
    <w:rPr>
      <w:rFonts w:ascii="Arial" w:hAnsi="Arial" w:cs="Arial"/>
      <w:b/>
      <w:bCs/>
      <w:i/>
      <w:iCs/>
      <w:spacing w:val="0"/>
      <w:sz w:val="21"/>
      <w:szCs w:val="21"/>
      <w:shd w:val="clear" w:color="auto" w:fill="FFFFFF"/>
    </w:rPr>
  </w:style>
  <w:style w:type="character" w:customStyle="1" w:styleId="Bodytext212pt">
    <w:name w:val="Body text (2) + 12 pt"/>
    <w:basedOn w:val="Bodytext2"/>
    <w:uiPriority w:val="99"/>
    <w:rsid w:val="002E3FD2"/>
    <w:rPr>
      <w:rFonts w:ascii="Arial" w:hAnsi="Arial" w:cs="Arial"/>
      <w:sz w:val="24"/>
      <w:szCs w:val="24"/>
      <w:shd w:val="clear" w:color="auto" w:fill="FFFFFF"/>
    </w:rPr>
  </w:style>
  <w:style w:type="character" w:customStyle="1" w:styleId="Heading33">
    <w:name w:val="Heading #33"/>
    <w:basedOn w:val="Heading3"/>
    <w:uiPriority w:val="99"/>
    <w:rsid w:val="002E3FD2"/>
    <w:rPr>
      <w:rFonts w:ascii="Arial" w:hAnsi="Arial" w:cs="Arial"/>
      <w:b/>
      <w:bCs/>
      <w:sz w:val="21"/>
      <w:szCs w:val="21"/>
      <w:shd w:val="clear" w:color="auto" w:fill="FFFFFF"/>
    </w:rPr>
  </w:style>
  <w:style w:type="character" w:customStyle="1" w:styleId="Headerorfooter10pt4">
    <w:name w:val="Header or footer + 10 pt4"/>
    <w:aliases w:val="Not Bold4"/>
    <w:basedOn w:val="Headerorfooter"/>
    <w:uiPriority w:val="99"/>
    <w:rsid w:val="002E3FD2"/>
    <w:rPr>
      <w:rFonts w:ascii="Arial" w:hAnsi="Arial" w:cs="Arial"/>
      <w:b w:val="0"/>
      <w:bCs w:val="0"/>
      <w:sz w:val="20"/>
      <w:szCs w:val="20"/>
      <w:shd w:val="clear" w:color="auto" w:fill="FFFFFF"/>
    </w:rPr>
  </w:style>
  <w:style w:type="character" w:customStyle="1" w:styleId="Headerorfooter10pt3">
    <w:name w:val="Header or footer + 10 pt3"/>
    <w:aliases w:val="Not Bold3"/>
    <w:basedOn w:val="Headerorfooter"/>
    <w:uiPriority w:val="99"/>
    <w:rsid w:val="002E3FD2"/>
    <w:rPr>
      <w:rFonts w:ascii="Arial" w:hAnsi="Arial" w:cs="Arial"/>
      <w:b w:val="0"/>
      <w:bCs w:val="0"/>
      <w:sz w:val="20"/>
      <w:szCs w:val="20"/>
      <w:shd w:val="clear" w:color="auto" w:fill="FFFFFF"/>
    </w:rPr>
  </w:style>
  <w:style w:type="character" w:customStyle="1" w:styleId="Bodytext2Exact1">
    <w:name w:val="Body text (2) Exact1"/>
    <w:basedOn w:val="Bodytext2"/>
    <w:uiPriority w:val="99"/>
    <w:rsid w:val="002E3FD2"/>
    <w:rPr>
      <w:rFonts w:ascii="Arial" w:hAnsi="Arial" w:cs="Arial"/>
      <w:sz w:val="21"/>
      <w:szCs w:val="21"/>
      <w:shd w:val="clear" w:color="auto" w:fill="FFFFFF"/>
    </w:rPr>
  </w:style>
  <w:style w:type="character" w:customStyle="1" w:styleId="Heading22Exact">
    <w:name w:val="Heading #2 (2) Exact"/>
    <w:basedOn w:val="DefaultParagraphFont"/>
    <w:link w:val="Heading22"/>
    <w:uiPriority w:val="99"/>
    <w:locked/>
    <w:rsid w:val="002E3FD2"/>
    <w:rPr>
      <w:rFonts w:ascii="Arial" w:hAnsi="Arial" w:cs="Arial"/>
      <w:sz w:val="23"/>
      <w:szCs w:val="23"/>
      <w:shd w:val="clear" w:color="auto" w:fill="FFFFFF"/>
    </w:rPr>
  </w:style>
  <w:style w:type="character" w:customStyle="1" w:styleId="Heading22Exact1">
    <w:name w:val="Heading #2 (2) Exact1"/>
    <w:basedOn w:val="Heading22Exact"/>
    <w:uiPriority w:val="99"/>
    <w:rsid w:val="002E3FD2"/>
    <w:rPr>
      <w:rFonts w:ascii="Arial" w:hAnsi="Arial" w:cs="Arial"/>
      <w:sz w:val="23"/>
      <w:szCs w:val="23"/>
      <w:shd w:val="clear" w:color="auto" w:fill="FFFFFF"/>
    </w:rPr>
  </w:style>
  <w:style w:type="character" w:customStyle="1" w:styleId="Heading23Exact">
    <w:name w:val="Heading #2 (3) Exact"/>
    <w:basedOn w:val="DefaultParagraphFont"/>
    <w:link w:val="Heading23"/>
    <w:uiPriority w:val="99"/>
    <w:locked/>
    <w:rsid w:val="002E3FD2"/>
    <w:rPr>
      <w:rFonts w:ascii="CordiaUPC" w:hAnsi="CordiaUPC" w:cs="CordiaUPC"/>
      <w:b/>
      <w:bCs/>
      <w:sz w:val="36"/>
      <w:szCs w:val="36"/>
      <w:shd w:val="clear" w:color="auto" w:fill="FFFFFF"/>
    </w:rPr>
  </w:style>
  <w:style w:type="character" w:customStyle="1" w:styleId="Heading23Exact1">
    <w:name w:val="Heading #2 (3) Exact1"/>
    <w:basedOn w:val="Heading23Exact"/>
    <w:uiPriority w:val="99"/>
    <w:rsid w:val="002E3FD2"/>
    <w:rPr>
      <w:rFonts w:ascii="CordiaUPC" w:hAnsi="CordiaUPC" w:cs="CordiaUPC"/>
      <w:b/>
      <w:bCs/>
      <w:sz w:val="36"/>
      <w:szCs w:val="36"/>
      <w:shd w:val="clear" w:color="auto" w:fill="FFFFFF"/>
    </w:rPr>
  </w:style>
  <w:style w:type="character" w:customStyle="1" w:styleId="Bodytext2Georgia">
    <w:name w:val="Body text (2) + Georgia"/>
    <w:aliases w:val="16 pt Exact"/>
    <w:basedOn w:val="Bodytext2"/>
    <w:uiPriority w:val="99"/>
    <w:rsid w:val="002E3FD2"/>
    <w:rPr>
      <w:rFonts w:ascii="Georgia" w:hAnsi="Georgia" w:cs="Georgia"/>
      <w:w w:val="100"/>
      <w:sz w:val="32"/>
      <w:szCs w:val="32"/>
      <w:shd w:val="clear" w:color="auto" w:fill="FFFFFF"/>
    </w:rPr>
  </w:style>
  <w:style w:type="character" w:customStyle="1" w:styleId="Heading24Exact">
    <w:name w:val="Heading #2 (4) Exact"/>
    <w:basedOn w:val="DefaultParagraphFont"/>
    <w:link w:val="Heading24"/>
    <w:uiPriority w:val="99"/>
    <w:locked/>
    <w:rsid w:val="002E3FD2"/>
    <w:rPr>
      <w:rFonts w:ascii="Arial" w:hAnsi="Arial" w:cs="Arial"/>
      <w:sz w:val="23"/>
      <w:szCs w:val="23"/>
      <w:shd w:val="clear" w:color="auto" w:fill="FFFFFF"/>
    </w:rPr>
  </w:style>
  <w:style w:type="character" w:customStyle="1" w:styleId="Heading24Exact1">
    <w:name w:val="Heading #2 (4) Exact1"/>
    <w:basedOn w:val="Heading24Exact"/>
    <w:uiPriority w:val="99"/>
    <w:rsid w:val="002E3FD2"/>
    <w:rPr>
      <w:rFonts w:ascii="Arial" w:hAnsi="Arial" w:cs="Arial"/>
      <w:sz w:val="23"/>
      <w:szCs w:val="23"/>
      <w:shd w:val="clear" w:color="auto" w:fill="FFFFFF"/>
    </w:rPr>
  </w:style>
  <w:style w:type="character" w:customStyle="1" w:styleId="Heading32">
    <w:name w:val="Heading #32"/>
    <w:basedOn w:val="Heading3"/>
    <w:uiPriority w:val="99"/>
    <w:rsid w:val="002E3FD2"/>
    <w:rPr>
      <w:rFonts w:ascii="Arial" w:hAnsi="Arial" w:cs="Arial"/>
      <w:b/>
      <w:bCs/>
      <w:noProof/>
      <w:sz w:val="21"/>
      <w:szCs w:val="21"/>
      <w:u w:val="single"/>
      <w:shd w:val="clear" w:color="auto" w:fill="FFFFFF"/>
    </w:rPr>
  </w:style>
  <w:style w:type="character" w:customStyle="1" w:styleId="Heading25Exact">
    <w:name w:val="Heading #2 (5) Exact"/>
    <w:basedOn w:val="DefaultParagraphFont"/>
    <w:link w:val="Heading25"/>
    <w:uiPriority w:val="99"/>
    <w:locked/>
    <w:rsid w:val="002E3FD2"/>
    <w:rPr>
      <w:rFonts w:ascii="Arial" w:hAnsi="Arial" w:cs="Arial"/>
      <w:sz w:val="23"/>
      <w:szCs w:val="23"/>
      <w:shd w:val="clear" w:color="auto" w:fill="FFFFFF"/>
    </w:rPr>
  </w:style>
  <w:style w:type="character" w:customStyle="1" w:styleId="Heading25Exact1">
    <w:name w:val="Heading #2 (5) Exact1"/>
    <w:basedOn w:val="Heading25Exact"/>
    <w:uiPriority w:val="99"/>
    <w:rsid w:val="002E3FD2"/>
    <w:rPr>
      <w:rFonts w:ascii="Arial" w:hAnsi="Arial" w:cs="Arial"/>
      <w:sz w:val="23"/>
      <w:szCs w:val="23"/>
      <w:shd w:val="clear" w:color="auto" w:fill="FFFFFF"/>
    </w:rPr>
  </w:style>
  <w:style w:type="character" w:customStyle="1" w:styleId="Headerorfooter10pt2">
    <w:name w:val="Header or footer + 10 pt2"/>
    <w:aliases w:val="Not Bold2"/>
    <w:basedOn w:val="Headerorfooter"/>
    <w:uiPriority w:val="99"/>
    <w:rsid w:val="002E3FD2"/>
    <w:rPr>
      <w:rFonts w:ascii="Arial" w:hAnsi="Arial" w:cs="Arial"/>
      <w:b w:val="0"/>
      <w:bCs w:val="0"/>
      <w:sz w:val="20"/>
      <w:szCs w:val="20"/>
      <w:shd w:val="clear" w:color="auto" w:fill="FFFFFF"/>
    </w:rPr>
  </w:style>
  <w:style w:type="character" w:customStyle="1" w:styleId="Headerorfooter10pt1">
    <w:name w:val="Header or footer + 10 pt1"/>
    <w:aliases w:val="Not Bold1"/>
    <w:basedOn w:val="Headerorfooter"/>
    <w:uiPriority w:val="99"/>
    <w:rsid w:val="002E3FD2"/>
    <w:rPr>
      <w:rFonts w:ascii="Arial" w:hAnsi="Arial" w:cs="Arial"/>
      <w:b w:val="0"/>
      <w:bCs w:val="0"/>
      <w:sz w:val="20"/>
      <w:szCs w:val="20"/>
      <w:shd w:val="clear" w:color="auto" w:fill="FFFFFF"/>
    </w:rPr>
  </w:style>
  <w:style w:type="character" w:customStyle="1" w:styleId="Bodytext2Spacing1pt">
    <w:name w:val="Body text (2) + Spacing 1 pt"/>
    <w:basedOn w:val="Bodytext2"/>
    <w:uiPriority w:val="99"/>
    <w:rsid w:val="002E3FD2"/>
    <w:rPr>
      <w:rFonts w:ascii="Arial" w:hAnsi="Arial" w:cs="Arial"/>
      <w:spacing w:val="20"/>
      <w:sz w:val="21"/>
      <w:szCs w:val="21"/>
      <w:shd w:val="clear" w:color="auto" w:fill="FFFFFF"/>
    </w:rPr>
  </w:style>
  <w:style w:type="character" w:customStyle="1" w:styleId="Bodytext2Georgia1">
    <w:name w:val="Body text (2) + Georgia1"/>
    <w:aliases w:val="16 pt"/>
    <w:basedOn w:val="Bodytext2"/>
    <w:uiPriority w:val="99"/>
    <w:rsid w:val="002E3FD2"/>
    <w:rPr>
      <w:rFonts w:ascii="Georgia" w:hAnsi="Georgia" w:cs="Georgia"/>
      <w:w w:val="100"/>
      <w:sz w:val="32"/>
      <w:szCs w:val="32"/>
      <w:shd w:val="clear" w:color="auto" w:fill="FFFFFF"/>
    </w:rPr>
  </w:style>
  <w:style w:type="character" w:customStyle="1" w:styleId="Bodytext210pt">
    <w:name w:val="Body text (2) + 10 pt"/>
    <w:basedOn w:val="Bodytext2"/>
    <w:uiPriority w:val="99"/>
    <w:rsid w:val="002E3FD2"/>
    <w:rPr>
      <w:rFonts w:ascii="Arial" w:hAnsi="Arial" w:cs="Arial"/>
      <w:sz w:val="20"/>
      <w:szCs w:val="20"/>
      <w:shd w:val="clear" w:color="auto" w:fill="FFFFFF"/>
    </w:rPr>
  </w:style>
  <w:style w:type="character" w:customStyle="1" w:styleId="Bodytext10NotBold">
    <w:name w:val="Body text (10) + Not Bold"/>
    <w:basedOn w:val="Bodytext10"/>
    <w:uiPriority w:val="99"/>
    <w:rsid w:val="002E3FD2"/>
    <w:rPr>
      <w:rFonts w:ascii="Arial" w:hAnsi="Arial" w:cs="Arial"/>
      <w:b w:val="0"/>
      <w:bCs w:val="0"/>
      <w:sz w:val="21"/>
      <w:szCs w:val="21"/>
      <w:shd w:val="clear" w:color="auto" w:fill="FFFFFF"/>
    </w:rPr>
  </w:style>
  <w:style w:type="character" w:customStyle="1" w:styleId="Bodytext102">
    <w:name w:val="Body text (10)2"/>
    <w:basedOn w:val="Bodytext10"/>
    <w:uiPriority w:val="99"/>
    <w:rsid w:val="002E3FD2"/>
    <w:rPr>
      <w:rFonts w:ascii="Arial" w:hAnsi="Arial" w:cs="Arial"/>
      <w:b/>
      <w:bCs/>
      <w:noProof/>
      <w:sz w:val="21"/>
      <w:szCs w:val="21"/>
      <w:u w:val="single"/>
      <w:shd w:val="clear" w:color="auto" w:fill="FFFFFF"/>
    </w:rPr>
  </w:style>
  <w:style w:type="character" w:customStyle="1" w:styleId="Bodytext7Bold">
    <w:name w:val="Body text (7) + Bold"/>
    <w:aliases w:val="Not Italic2,Spacing 0 pt5"/>
    <w:basedOn w:val="Bodytext7"/>
    <w:uiPriority w:val="99"/>
    <w:rsid w:val="002E3FD2"/>
    <w:rPr>
      <w:rFonts w:ascii="Arial" w:hAnsi="Arial" w:cs="Arial"/>
      <w:b/>
      <w:bCs/>
      <w:i w:val="0"/>
      <w:iCs w:val="0"/>
      <w:spacing w:val="0"/>
      <w:sz w:val="21"/>
      <w:szCs w:val="21"/>
      <w:shd w:val="clear" w:color="auto" w:fill="FFFFFF"/>
    </w:rPr>
  </w:style>
  <w:style w:type="character" w:customStyle="1" w:styleId="Headerorfooter3">
    <w:name w:val="Header or footer3"/>
    <w:basedOn w:val="Headerorfooter"/>
    <w:uiPriority w:val="99"/>
    <w:rsid w:val="002E3FD2"/>
    <w:rPr>
      <w:rFonts w:ascii="Arial" w:hAnsi="Arial" w:cs="Arial"/>
      <w:b/>
      <w:bCs/>
      <w:sz w:val="21"/>
      <w:szCs w:val="21"/>
      <w:shd w:val="clear" w:color="auto" w:fill="FFFFFF"/>
    </w:rPr>
  </w:style>
  <w:style w:type="character" w:customStyle="1" w:styleId="Bodytext22">
    <w:name w:val="Body text (2)2"/>
    <w:basedOn w:val="Bodytext2"/>
    <w:uiPriority w:val="99"/>
    <w:rsid w:val="002E3FD2"/>
    <w:rPr>
      <w:rFonts w:ascii="Arial" w:hAnsi="Arial" w:cs="Arial"/>
      <w:sz w:val="21"/>
      <w:szCs w:val="21"/>
      <w:shd w:val="clear" w:color="auto" w:fill="FFFFFF"/>
    </w:rPr>
  </w:style>
  <w:style w:type="character" w:customStyle="1" w:styleId="HeaderorfooterItalic">
    <w:name w:val="Header or footer + Italic"/>
    <w:aliases w:val="Spacing -1 pt1"/>
    <w:basedOn w:val="Headerorfooter"/>
    <w:uiPriority w:val="99"/>
    <w:rsid w:val="002E3FD2"/>
    <w:rPr>
      <w:rFonts w:ascii="Arial" w:hAnsi="Arial" w:cs="Arial"/>
      <w:b/>
      <w:bCs/>
      <w:i/>
      <w:iCs/>
      <w:spacing w:val="-20"/>
      <w:sz w:val="21"/>
      <w:szCs w:val="21"/>
      <w:shd w:val="clear" w:color="auto" w:fill="FFFFFF"/>
    </w:rPr>
  </w:style>
  <w:style w:type="character" w:customStyle="1" w:styleId="Bodytext6NotItalic">
    <w:name w:val="Body text (6) + Not Italic"/>
    <w:aliases w:val="Spacing 0 pt4"/>
    <w:basedOn w:val="Bodytext6"/>
    <w:uiPriority w:val="99"/>
    <w:rsid w:val="002E3FD2"/>
    <w:rPr>
      <w:rFonts w:ascii="Arial" w:hAnsi="Arial" w:cs="Arial"/>
      <w:b/>
      <w:bCs/>
      <w:i w:val="0"/>
      <w:iCs w:val="0"/>
      <w:spacing w:val="0"/>
      <w:sz w:val="21"/>
      <w:szCs w:val="21"/>
      <w:shd w:val="clear" w:color="auto" w:fill="FFFFFF"/>
    </w:rPr>
  </w:style>
  <w:style w:type="character" w:customStyle="1" w:styleId="Heading26Exact">
    <w:name w:val="Heading #2 (6) Exact"/>
    <w:basedOn w:val="DefaultParagraphFont"/>
    <w:link w:val="Heading26"/>
    <w:uiPriority w:val="99"/>
    <w:locked/>
    <w:rsid w:val="002E3FD2"/>
    <w:rPr>
      <w:rFonts w:ascii="Arial" w:hAnsi="Arial" w:cs="Arial"/>
      <w:sz w:val="21"/>
      <w:szCs w:val="21"/>
      <w:shd w:val="clear" w:color="auto" w:fill="FFFFFF"/>
    </w:rPr>
  </w:style>
  <w:style w:type="character" w:customStyle="1" w:styleId="Heading26Exact1">
    <w:name w:val="Heading #2 (6) Exact1"/>
    <w:basedOn w:val="Heading26Exact"/>
    <w:uiPriority w:val="99"/>
    <w:rsid w:val="002E3FD2"/>
    <w:rPr>
      <w:rFonts w:ascii="Arial" w:hAnsi="Arial" w:cs="Arial"/>
      <w:sz w:val="21"/>
      <w:szCs w:val="21"/>
      <w:shd w:val="clear" w:color="auto" w:fill="FFFFFF"/>
    </w:rPr>
  </w:style>
  <w:style w:type="character" w:customStyle="1" w:styleId="Heading27Exact">
    <w:name w:val="Heading #2 (7) Exact"/>
    <w:basedOn w:val="DefaultParagraphFont"/>
    <w:link w:val="Heading27"/>
    <w:uiPriority w:val="99"/>
    <w:locked/>
    <w:rsid w:val="002E3FD2"/>
    <w:rPr>
      <w:rFonts w:ascii="Arial" w:hAnsi="Arial" w:cs="Arial"/>
      <w:sz w:val="23"/>
      <w:szCs w:val="23"/>
      <w:shd w:val="clear" w:color="auto" w:fill="FFFFFF"/>
    </w:rPr>
  </w:style>
  <w:style w:type="character" w:customStyle="1" w:styleId="Heading27Exact1">
    <w:name w:val="Heading #2 (7) Exact1"/>
    <w:basedOn w:val="Heading27Exact"/>
    <w:uiPriority w:val="99"/>
    <w:rsid w:val="002E3FD2"/>
    <w:rPr>
      <w:rFonts w:ascii="Arial" w:hAnsi="Arial" w:cs="Arial"/>
      <w:sz w:val="23"/>
      <w:szCs w:val="23"/>
      <w:shd w:val="clear" w:color="auto" w:fill="FFFFFF"/>
    </w:rPr>
  </w:style>
  <w:style w:type="character" w:customStyle="1" w:styleId="Heading28Exact">
    <w:name w:val="Heading #2 (8) Exact"/>
    <w:basedOn w:val="DefaultParagraphFont"/>
    <w:link w:val="Heading28"/>
    <w:uiPriority w:val="99"/>
    <w:locked/>
    <w:rsid w:val="002E3FD2"/>
    <w:rPr>
      <w:rFonts w:ascii="Arial" w:hAnsi="Arial" w:cs="Arial"/>
      <w:sz w:val="23"/>
      <w:szCs w:val="23"/>
      <w:shd w:val="clear" w:color="auto" w:fill="FFFFFF"/>
    </w:rPr>
  </w:style>
  <w:style w:type="character" w:customStyle="1" w:styleId="Heading28Exact1">
    <w:name w:val="Heading #2 (8) Exact1"/>
    <w:basedOn w:val="Heading28Exact"/>
    <w:uiPriority w:val="99"/>
    <w:rsid w:val="002E3FD2"/>
    <w:rPr>
      <w:rFonts w:ascii="Arial" w:hAnsi="Arial" w:cs="Arial"/>
      <w:sz w:val="23"/>
      <w:szCs w:val="23"/>
      <w:shd w:val="clear" w:color="auto" w:fill="FFFFFF"/>
    </w:rPr>
  </w:style>
  <w:style w:type="character" w:customStyle="1" w:styleId="PicturecaptionExact">
    <w:name w:val="Picture caption Exact"/>
    <w:basedOn w:val="DefaultParagraphFont"/>
    <w:link w:val="Picturecaption"/>
    <w:uiPriority w:val="99"/>
    <w:locked/>
    <w:rsid w:val="002E3FD2"/>
    <w:rPr>
      <w:rFonts w:ascii="Arial" w:hAnsi="Arial" w:cs="Arial"/>
      <w:sz w:val="21"/>
      <w:szCs w:val="21"/>
      <w:shd w:val="clear" w:color="auto" w:fill="FFFFFF"/>
    </w:rPr>
  </w:style>
  <w:style w:type="character" w:customStyle="1" w:styleId="PicturecaptionExact1">
    <w:name w:val="Picture caption Exact1"/>
    <w:basedOn w:val="PicturecaptionExact"/>
    <w:uiPriority w:val="99"/>
    <w:rsid w:val="002E3FD2"/>
    <w:rPr>
      <w:rFonts w:ascii="Arial" w:hAnsi="Arial" w:cs="Arial"/>
      <w:sz w:val="21"/>
      <w:szCs w:val="21"/>
      <w:shd w:val="clear" w:color="auto" w:fill="FFFFFF"/>
    </w:rPr>
  </w:style>
  <w:style w:type="character" w:customStyle="1" w:styleId="Headerorfooter2">
    <w:name w:val="Header or footer2"/>
    <w:basedOn w:val="Headerorfooter"/>
    <w:uiPriority w:val="99"/>
    <w:rsid w:val="002E3FD2"/>
    <w:rPr>
      <w:rFonts w:ascii="Arial" w:hAnsi="Arial" w:cs="Arial"/>
      <w:b/>
      <w:bCs/>
      <w:sz w:val="21"/>
      <w:szCs w:val="21"/>
      <w:u w:val="single"/>
      <w:shd w:val="clear" w:color="auto" w:fill="FFFFFF"/>
    </w:rPr>
  </w:style>
  <w:style w:type="character" w:customStyle="1" w:styleId="Bodytext63">
    <w:name w:val="Body text (6)3"/>
    <w:basedOn w:val="Bodytext6"/>
    <w:uiPriority w:val="99"/>
    <w:rsid w:val="002E3FD2"/>
    <w:rPr>
      <w:rFonts w:ascii="Arial" w:hAnsi="Arial" w:cs="Arial"/>
      <w:b/>
      <w:bCs/>
      <w:i/>
      <w:iCs/>
      <w:spacing w:val="-20"/>
      <w:sz w:val="21"/>
      <w:szCs w:val="21"/>
      <w:u w:val="single"/>
      <w:shd w:val="clear" w:color="auto" w:fill="FFFFFF"/>
    </w:rPr>
  </w:style>
  <w:style w:type="character" w:customStyle="1" w:styleId="Bodytext62">
    <w:name w:val="Body text (6)2"/>
    <w:basedOn w:val="Bodytext6"/>
    <w:uiPriority w:val="99"/>
    <w:rsid w:val="002E3FD2"/>
    <w:rPr>
      <w:rFonts w:ascii="Arial" w:hAnsi="Arial" w:cs="Arial"/>
      <w:b/>
      <w:bCs/>
      <w:i/>
      <w:iCs/>
      <w:noProof/>
      <w:spacing w:val="-20"/>
      <w:sz w:val="21"/>
      <w:szCs w:val="21"/>
      <w:u w:val="single"/>
      <w:shd w:val="clear" w:color="auto" w:fill="FFFFFF"/>
    </w:rPr>
  </w:style>
  <w:style w:type="character" w:customStyle="1" w:styleId="Bodytext7Georgia">
    <w:name w:val="Body text (7) + Georgia"/>
    <w:aliases w:val="16 pt1,Not Italic1,Spacing 0 pt3"/>
    <w:basedOn w:val="Bodytext7"/>
    <w:uiPriority w:val="99"/>
    <w:rsid w:val="002E3FD2"/>
    <w:rPr>
      <w:rFonts w:ascii="Georgia" w:hAnsi="Georgia" w:cs="Georgia"/>
      <w:i w:val="0"/>
      <w:iCs w:val="0"/>
      <w:spacing w:val="0"/>
      <w:w w:val="100"/>
      <w:sz w:val="32"/>
      <w:szCs w:val="32"/>
      <w:shd w:val="clear" w:color="auto" w:fill="FFFFFF"/>
    </w:rPr>
  </w:style>
  <w:style w:type="character" w:customStyle="1" w:styleId="Bodytext7NotItalic2">
    <w:name w:val="Body text (7) + Not Italic2"/>
    <w:aliases w:val="Spacing 0 pt2"/>
    <w:basedOn w:val="Bodytext7"/>
    <w:uiPriority w:val="99"/>
    <w:rsid w:val="002E3FD2"/>
    <w:rPr>
      <w:rFonts w:ascii="Arial" w:hAnsi="Arial" w:cs="Arial"/>
      <w:i w:val="0"/>
      <w:iCs w:val="0"/>
      <w:noProof/>
      <w:spacing w:val="0"/>
      <w:sz w:val="21"/>
      <w:szCs w:val="21"/>
      <w:shd w:val="clear" w:color="auto" w:fill="FFFFFF"/>
    </w:rPr>
  </w:style>
  <w:style w:type="character" w:customStyle="1" w:styleId="Bodytext11Exact">
    <w:name w:val="Body text (11) Exact"/>
    <w:basedOn w:val="DefaultParagraphFont"/>
    <w:link w:val="Bodytext11"/>
    <w:uiPriority w:val="99"/>
    <w:locked/>
    <w:rsid w:val="002E3FD2"/>
    <w:rPr>
      <w:rFonts w:ascii="CordiaUPC" w:hAnsi="CordiaUPC" w:cs="CordiaUPC"/>
      <w:b/>
      <w:bCs/>
      <w:sz w:val="36"/>
      <w:szCs w:val="36"/>
      <w:shd w:val="clear" w:color="auto" w:fill="FFFFFF"/>
    </w:rPr>
  </w:style>
  <w:style w:type="character" w:customStyle="1" w:styleId="Bodytext11Exact1">
    <w:name w:val="Body text (11) Exact1"/>
    <w:basedOn w:val="Bodytext11Exact"/>
    <w:uiPriority w:val="99"/>
    <w:rsid w:val="002E3FD2"/>
    <w:rPr>
      <w:rFonts w:ascii="CordiaUPC" w:hAnsi="CordiaUPC" w:cs="CordiaUPC"/>
      <w:b/>
      <w:bCs/>
      <w:sz w:val="36"/>
      <w:szCs w:val="36"/>
      <w:shd w:val="clear" w:color="auto" w:fill="FFFFFF"/>
    </w:rPr>
  </w:style>
  <w:style w:type="character" w:customStyle="1" w:styleId="Bodytext7NotItalic1">
    <w:name w:val="Body text (7) + Not Italic1"/>
    <w:aliases w:val="Spacing 0 pt1"/>
    <w:basedOn w:val="Bodytext7"/>
    <w:uiPriority w:val="99"/>
    <w:rsid w:val="002E3FD2"/>
    <w:rPr>
      <w:rFonts w:ascii="Arial" w:hAnsi="Arial" w:cs="Arial"/>
      <w:i w:val="0"/>
      <w:iCs w:val="0"/>
      <w:spacing w:val="0"/>
      <w:sz w:val="21"/>
      <w:szCs w:val="21"/>
      <w:shd w:val="clear" w:color="auto" w:fill="FFFFFF"/>
    </w:rPr>
  </w:style>
  <w:style w:type="character" w:customStyle="1" w:styleId="Bodytext10Exact">
    <w:name w:val="Body text (10) Exact"/>
    <w:basedOn w:val="DefaultParagraphFont"/>
    <w:uiPriority w:val="99"/>
    <w:rsid w:val="002E3FD2"/>
    <w:rPr>
      <w:rFonts w:ascii="Arial" w:hAnsi="Arial" w:cs="Arial"/>
      <w:b/>
      <w:bCs/>
      <w:sz w:val="21"/>
      <w:szCs w:val="21"/>
      <w:u w:val="none"/>
    </w:rPr>
  </w:style>
  <w:style w:type="character" w:customStyle="1" w:styleId="Bodytext10Exact2">
    <w:name w:val="Body text (10) Exact2"/>
    <w:basedOn w:val="Bodytext10"/>
    <w:uiPriority w:val="99"/>
    <w:rsid w:val="002E3FD2"/>
    <w:rPr>
      <w:rFonts w:ascii="Arial" w:hAnsi="Arial" w:cs="Arial"/>
      <w:b/>
      <w:bCs/>
      <w:sz w:val="21"/>
      <w:szCs w:val="21"/>
      <w:shd w:val="clear" w:color="auto" w:fill="FFFFFF"/>
    </w:rPr>
  </w:style>
  <w:style w:type="character" w:customStyle="1" w:styleId="Bodytext10Exact1">
    <w:name w:val="Body text (10) Exact1"/>
    <w:basedOn w:val="Bodytext10"/>
    <w:uiPriority w:val="99"/>
    <w:rsid w:val="002E3FD2"/>
    <w:rPr>
      <w:rFonts w:ascii="Arial" w:hAnsi="Arial" w:cs="Arial"/>
      <w:b/>
      <w:bCs/>
      <w:sz w:val="21"/>
      <w:szCs w:val="21"/>
      <w:u w:val="single"/>
      <w:shd w:val="clear" w:color="auto" w:fill="FFFFFF"/>
    </w:rPr>
  </w:style>
  <w:style w:type="character" w:customStyle="1" w:styleId="Bodytext12Exact">
    <w:name w:val="Body text (12) Exact"/>
    <w:basedOn w:val="DefaultParagraphFont"/>
    <w:link w:val="Bodytext12"/>
    <w:uiPriority w:val="99"/>
    <w:locked/>
    <w:rsid w:val="002E3FD2"/>
    <w:rPr>
      <w:rFonts w:ascii="Arial" w:hAnsi="Arial" w:cs="Arial"/>
      <w:sz w:val="21"/>
      <w:szCs w:val="21"/>
      <w:shd w:val="clear" w:color="auto" w:fill="FFFFFF"/>
    </w:rPr>
  </w:style>
  <w:style w:type="character" w:customStyle="1" w:styleId="Bodytext1216pt">
    <w:name w:val="Body text (12) + 16 pt"/>
    <w:aliases w:val="Bold Exact"/>
    <w:basedOn w:val="Bodytext12Exact"/>
    <w:uiPriority w:val="99"/>
    <w:rsid w:val="002E3FD2"/>
    <w:rPr>
      <w:rFonts w:ascii="Arial" w:hAnsi="Arial" w:cs="Arial"/>
      <w:b/>
      <w:bCs/>
      <w:sz w:val="32"/>
      <w:szCs w:val="32"/>
      <w:shd w:val="clear" w:color="auto" w:fill="FFFFFF"/>
    </w:rPr>
  </w:style>
  <w:style w:type="character" w:customStyle="1" w:styleId="Bodytext12Exact2">
    <w:name w:val="Body text (12) Exact2"/>
    <w:basedOn w:val="Bodytext12Exact"/>
    <w:uiPriority w:val="99"/>
    <w:rsid w:val="002E3FD2"/>
    <w:rPr>
      <w:rFonts w:ascii="Arial" w:hAnsi="Arial" w:cs="Arial"/>
      <w:sz w:val="21"/>
      <w:szCs w:val="21"/>
      <w:shd w:val="clear" w:color="auto" w:fill="FFFFFF"/>
    </w:rPr>
  </w:style>
  <w:style w:type="character" w:customStyle="1" w:styleId="Bodytext12Exact1">
    <w:name w:val="Body text (12) Exact1"/>
    <w:basedOn w:val="Bodytext12Exact"/>
    <w:uiPriority w:val="99"/>
    <w:rsid w:val="002E3FD2"/>
    <w:rPr>
      <w:rFonts w:ascii="Arial" w:hAnsi="Arial" w:cs="Arial"/>
      <w:sz w:val="21"/>
      <w:szCs w:val="21"/>
      <w:shd w:val="clear" w:color="auto" w:fill="FFFFFF"/>
    </w:rPr>
  </w:style>
  <w:style w:type="character" w:customStyle="1" w:styleId="Bodytext12Spacing1ptExact">
    <w:name w:val="Body text (12) + Spacing 1 pt Exact"/>
    <w:basedOn w:val="Bodytext12Exact"/>
    <w:uiPriority w:val="99"/>
    <w:rsid w:val="002E3FD2"/>
    <w:rPr>
      <w:rFonts w:ascii="Arial" w:hAnsi="Arial" w:cs="Arial"/>
      <w:spacing w:val="20"/>
      <w:sz w:val="21"/>
      <w:szCs w:val="21"/>
      <w:shd w:val="clear" w:color="auto" w:fill="FFFFFF"/>
    </w:rPr>
  </w:style>
  <w:style w:type="character" w:customStyle="1" w:styleId="Bodytext13Exact">
    <w:name w:val="Body text (13) Exact"/>
    <w:basedOn w:val="DefaultParagraphFont"/>
    <w:link w:val="Bodytext13"/>
    <w:uiPriority w:val="99"/>
    <w:locked/>
    <w:rsid w:val="002E3FD2"/>
    <w:rPr>
      <w:rFonts w:ascii="Arial" w:hAnsi="Arial" w:cs="Arial"/>
      <w:sz w:val="40"/>
      <w:szCs w:val="40"/>
      <w:shd w:val="clear" w:color="auto" w:fill="FFFFFF"/>
    </w:rPr>
  </w:style>
  <w:style w:type="character" w:customStyle="1" w:styleId="Bodytext13Exact1">
    <w:name w:val="Body text (13) Exact1"/>
    <w:basedOn w:val="Bodytext13Exact"/>
    <w:uiPriority w:val="99"/>
    <w:rsid w:val="002E3FD2"/>
    <w:rPr>
      <w:rFonts w:ascii="Arial" w:hAnsi="Arial" w:cs="Arial"/>
      <w:sz w:val="40"/>
      <w:szCs w:val="40"/>
      <w:shd w:val="clear" w:color="auto" w:fill="FFFFFF"/>
    </w:rPr>
  </w:style>
  <w:style w:type="character" w:customStyle="1" w:styleId="Bodytext14Exact">
    <w:name w:val="Body text (14) Exact"/>
    <w:basedOn w:val="DefaultParagraphFont"/>
    <w:link w:val="Bodytext14"/>
    <w:uiPriority w:val="99"/>
    <w:locked/>
    <w:rsid w:val="002E3FD2"/>
    <w:rPr>
      <w:rFonts w:ascii="Arial" w:hAnsi="Arial" w:cs="Arial"/>
      <w:sz w:val="40"/>
      <w:szCs w:val="40"/>
      <w:shd w:val="clear" w:color="auto" w:fill="FFFFFF"/>
    </w:rPr>
  </w:style>
  <w:style w:type="character" w:customStyle="1" w:styleId="Bodytext14Exact1">
    <w:name w:val="Body text (14) Exact1"/>
    <w:basedOn w:val="Bodytext14Exact"/>
    <w:uiPriority w:val="99"/>
    <w:rsid w:val="002E3FD2"/>
    <w:rPr>
      <w:rFonts w:ascii="Arial" w:hAnsi="Arial" w:cs="Arial"/>
      <w:sz w:val="40"/>
      <w:szCs w:val="40"/>
      <w:shd w:val="clear" w:color="auto" w:fill="FFFFFF"/>
    </w:rPr>
  </w:style>
  <w:style w:type="character" w:customStyle="1" w:styleId="Bodytext15Exact">
    <w:name w:val="Body text (15) Exact"/>
    <w:basedOn w:val="DefaultParagraphFont"/>
    <w:link w:val="Bodytext15"/>
    <w:uiPriority w:val="99"/>
    <w:locked/>
    <w:rsid w:val="002E3FD2"/>
    <w:rPr>
      <w:rFonts w:ascii="Arial" w:hAnsi="Arial" w:cs="Arial"/>
      <w:sz w:val="40"/>
      <w:szCs w:val="40"/>
      <w:shd w:val="clear" w:color="auto" w:fill="FFFFFF"/>
    </w:rPr>
  </w:style>
  <w:style w:type="character" w:customStyle="1" w:styleId="Bodytext15Exact1">
    <w:name w:val="Body text (15) Exact1"/>
    <w:basedOn w:val="Bodytext15Exact"/>
    <w:uiPriority w:val="99"/>
    <w:rsid w:val="002E3FD2"/>
    <w:rPr>
      <w:rFonts w:ascii="Arial" w:hAnsi="Arial" w:cs="Arial"/>
      <w:sz w:val="40"/>
      <w:szCs w:val="40"/>
      <w:shd w:val="clear" w:color="auto" w:fill="FFFFFF"/>
    </w:rPr>
  </w:style>
  <w:style w:type="character" w:customStyle="1" w:styleId="Bodytext16Exact">
    <w:name w:val="Body text (16) Exact"/>
    <w:basedOn w:val="DefaultParagraphFont"/>
    <w:link w:val="Bodytext16"/>
    <w:uiPriority w:val="99"/>
    <w:locked/>
    <w:rsid w:val="002E3FD2"/>
    <w:rPr>
      <w:rFonts w:ascii="Arial" w:hAnsi="Arial" w:cs="Arial"/>
      <w:sz w:val="42"/>
      <w:szCs w:val="42"/>
      <w:shd w:val="clear" w:color="auto" w:fill="FFFFFF"/>
    </w:rPr>
  </w:style>
  <w:style w:type="character" w:customStyle="1" w:styleId="Bodytext16Exact1">
    <w:name w:val="Body text (16) Exact1"/>
    <w:basedOn w:val="Bodytext16Exact"/>
    <w:uiPriority w:val="99"/>
    <w:rsid w:val="002E3FD2"/>
    <w:rPr>
      <w:rFonts w:ascii="Arial" w:hAnsi="Arial" w:cs="Arial"/>
      <w:sz w:val="42"/>
      <w:szCs w:val="42"/>
      <w:shd w:val="clear" w:color="auto" w:fill="FFFFFF"/>
    </w:rPr>
  </w:style>
  <w:style w:type="character" w:customStyle="1" w:styleId="Bodytext17Exact">
    <w:name w:val="Body text (17) Exact"/>
    <w:basedOn w:val="DefaultParagraphFont"/>
    <w:link w:val="Bodytext17"/>
    <w:uiPriority w:val="99"/>
    <w:locked/>
    <w:rsid w:val="002E3FD2"/>
    <w:rPr>
      <w:rFonts w:ascii="Arial" w:hAnsi="Arial" w:cs="Arial"/>
      <w:sz w:val="42"/>
      <w:szCs w:val="42"/>
      <w:shd w:val="clear" w:color="auto" w:fill="FFFFFF"/>
    </w:rPr>
  </w:style>
  <w:style w:type="character" w:customStyle="1" w:styleId="Bodytext17Exact1">
    <w:name w:val="Body text (17) Exact1"/>
    <w:basedOn w:val="Bodytext17Exact"/>
    <w:uiPriority w:val="99"/>
    <w:rsid w:val="002E3FD2"/>
    <w:rPr>
      <w:rFonts w:ascii="Arial" w:hAnsi="Arial" w:cs="Arial"/>
      <w:sz w:val="42"/>
      <w:szCs w:val="42"/>
      <w:shd w:val="clear" w:color="auto" w:fill="FFFFFF"/>
    </w:rPr>
  </w:style>
  <w:style w:type="character" w:customStyle="1" w:styleId="Bodytext18Exact">
    <w:name w:val="Body text (18) Exact"/>
    <w:basedOn w:val="DefaultParagraphFont"/>
    <w:link w:val="Bodytext18"/>
    <w:uiPriority w:val="99"/>
    <w:locked/>
    <w:rsid w:val="002E3FD2"/>
    <w:rPr>
      <w:rFonts w:ascii="Arial" w:hAnsi="Arial" w:cs="Arial"/>
      <w:sz w:val="42"/>
      <w:szCs w:val="42"/>
      <w:shd w:val="clear" w:color="auto" w:fill="FFFFFF"/>
    </w:rPr>
  </w:style>
  <w:style w:type="character" w:customStyle="1" w:styleId="Bodytext18Exact1">
    <w:name w:val="Body text (18) Exact1"/>
    <w:basedOn w:val="Bodytext18Exact"/>
    <w:uiPriority w:val="99"/>
    <w:rsid w:val="002E3FD2"/>
    <w:rPr>
      <w:rFonts w:ascii="Arial" w:hAnsi="Arial" w:cs="Arial"/>
      <w:sz w:val="42"/>
      <w:szCs w:val="42"/>
      <w:shd w:val="clear" w:color="auto" w:fill="FFFFFF"/>
    </w:rPr>
  </w:style>
  <w:style w:type="character" w:customStyle="1" w:styleId="Bodytext19Exact">
    <w:name w:val="Body text (19) Exact"/>
    <w:basedOn w:val="DefaultParagraphFont"/>
    <w:link w:val="Bodytext19"/>
    <w:uiPriority w:val="99"/>
    <w:locked/>
    <w:rsid w:val="002E3FD2"/>
    <w:rPr>
      <w:rFonts w:ascii="Arial" w:hAnsi="Arial" w:cs="Arial"/>
      <w:sz w:val="42"/>
      <w:szCs w:val="42"/>
      <w:shd w:val="clear" w:color="auto" w:fill="FFFFFF"/>
    </w:rPr>
  </w:style>
  <w:style w:type="character" w:customStyle="1" w:styleId="Bodytext19Exact1">
    <w:name w:val="Body text (19) Exact1"/>
    <w:basedOn w:val="Bodytext19Exact"/>
    <w:uiPriority w:val="99"/>
    <w:rsid w:val="002E3FD2"/>
    <w:rPr>
      <w:rFonts w:ascii="Arial" w:hAnsi="Arial" w:cs="Arial"/>
      <w:sz w:val="42"/>
      <w:szCs w:val="42"/>
      <w:shd w:val="clear" w:color="auto" w:fill="FFFFFF"/>
    </w:rPr>
  </w:style>
  <w:style w:type="character" w:customStyle="1" w:styleId="Bodytext20Exact">
    <w:name w:val="Body text (20) Exact"/>
    <w:basedOn w:val="DefaultParagraphFont"/>
    <w:link w:val="Bodytext200"/>
    <w:uiPriority w:val="99"/>
    <w:locked/>
    <w:rsid w:val="002E3FD2"/>
    <w:rPr>
      <w:rFonts w:ascii="Arial" w:hAnsi="Arial" w:cs="Arial"/>
      <w:sz w:val="40"/>
      <w:szCs w:val="40"/>
      <w:shd w:val="clear" w:color="auto" w:fill="FFFFFF"/>
    </w:rPr>
  </w:style>
  <w:style w:type="character" w:customStyle="1" w:styleId="Bodytext20Exact1">
    <w:name w:val="Body text (20) Exact1"/>
    <w:basedOn w:val="Bodytext20Exact"/>
    <w:uiPriority w:val="99"/>
    <w:rsid w:val="002E3FD2"/>
    <w:rPr>
      <w:rFonts w:ascii="Arial" w:hAnsi="Arial" w:cs="Arial"/>
      <w:sz w:val="40"/>
      <w:szCs w:val="40"/>
      <w:shd w:val="clear" w:color="auto" w:fill="FFFFFF"/>
    </w:rPr>
  </w:style>
  <w:style w:type="character" w:customStyle="1" w:styleId="Bodytext21Exact">
    <w:name w:val="Body text (21) Exact"/>
    <w:basedOn w:val="DefaultParagraphFont"/>
    <w:link w:val="Bodytext210"/>
    <w:uiPriority w:val="99"/>
    <w:locked/>
    <w:rsid w:val="002E3FD2"/>
    <w:rPr>
      <w:rFonts w:ascii="Arial" w:hAnsi="Arial" w:cs="Arial"/>
      <w:sz w:val="40"/>
      <w:szCs w:val="40"/>
      <w:shd w:val="clear" w:color="auto" w:fill="FFFFFF"/>
    </w:rPr>
  </w:style>
  <w:style w:type="character" w:customStyle="1" w:styleId="Bodytext21Exact1">
    <w:name w:val="Body text (21) Exact1"/>
    <w:basedOn w:val="Bodytext21Exact"/>
    <w:uiPriority w:val="99"/>
    <w:rsid w:val="002E3FD2"/>
    <w:rPr>
      <w:rFonts w:ascii="Arial" w:hAnsi="Arial" w:cs="Arial"/>
      <w:sz w:val="40"/>
      <w:szCs w:val="40"/>
      <w:shd w:val="clear" w:color="auto" w:fill="FFFFFF"/>
    </w:rPr>
  </w:style>
  <w:style w:type="character" w:customStyle="1" w:styleId="Bodytext22Exact">
    <w:name w:val="Body text (22) Exact"/>
    <w:basedOn w:val="DefaultParagraphFont"/>
    <w:link w:val="Bodytext220"/>
    <w:uiPriority w:val="99"/>
    <w:locked/>
    <w:rsid w:val="002E3FD2"/>
    <w:rPr>
      <w:rFonts w:ascii="Arial" w:hAnsi="Arial" w:cs="Arial"/>
      <w:sz w:val="42"/>
      <w:szCs w:val="42"/>
      <w:shd w:val="clear" w:color="auto" w:fill="FFFFFF"/>
    </w:rPr>
  </w:style>
  <w:style w:type="character" w:customStyle="1" w:styleId="Bodytext22Exact1">
    <w:name w:val="Body text (22) Exact1"/>
    <w:basedOn w:val="Bodytext22Exact"/>
    <w:uiPriority w:val="99"/>
    <w:rsid w:val="002E3FD2"/>
    <w:rPr>
      <w:rFonts w:ascii="Arial" w:hAnsi="Arial" w:cs="Arial"/>
      <w:sz w:val="42"/>
      <w:szCs w:val="42"/>
      <w:shd w:val="clear" w:color="auto" w:fill="FFFFFF"/>
    </w:rPr>
  </w:style>
  <w:style w:type="character" w:customStyle="1" w:styleId="Bodytext23Exact">
    <w:name w:val="Body text (23) Exact"/>
    <w:basedOn w:val="DefaultParagraphFont"/>
    <w:link w:val="Bodytext230"/>
    <w:uiPriority w:val="99"/>
    <w:locked/>
    <w:rsid w:val="002E3FD2"/>
    <w:rPr>
      <w:rFonts w:ascii="CordiaUPC" w:hAnsi="CordiaUPC" w:cs="CordiaUPC"/>
      <w:b/>
      <w:bCs/>
      <w:sz w:val="36"/>
      <w:szCs w:val="36"/>
      <w:shd w:val="clear" w:color="auto" w:fill="FFFFFF"/>
    </w:rPr>
  </w:style>
  <w:style w:type="character" w:customStyle="1" w:styleId="Bodytext23Exact1">
    <w:name w:val="Body text (23) Exact1"/>
    <w:basedOn w:val="Bodytext23Exact"/>
    <w:uiPriority w:val="99"/>
    <w:rsid w:val="002E3FD2"/>
    <w:rPr>
      <w:rFonts w:ascii="CordiaUPC" w:hAnsi="CordiaUPC" w:cs="CordiaUPC"/>
      <w:b/>
      <w:bCs/>
      <w:sz w:val="36"/>
      <w:szCs w:val="36"/>
      <w:shd w:val="clear" w:color="auto" w:fill="FFFFFF"/>
    </w:rPr>
  </w:style>
  <w:style w:type="character" w:customStyle="1" w:styleId="Bodytext24Exact">
    <w:name w:val="Body text (24) Exact"/>
    <w:basedOn w:val="DefaultParagraphFont"/>
    <w:link w:val="Bodytext240"/>
    <w:uiPriority w:val="99"/>
    <w:locked/>
    <w:rsid w:val="002E3FD2"/>
    <w:rPr>
      <w:rFonts w:ascii="Arial" w:hAnsi="Arial" w:cs="Arial"/>
      <w:sz w:val="42"/>
      <w:szCs w:val="42"/>
      <w:shd w:val="clear" w:color="auto" w:fill="FFFFFF"/>
    </w:rPr>
  </w:style>
  <w:style w:type="character" w:customStyle="1" w:styleId="Bodytext24Exact1">
    <w:name w:val="Body text (24) Exact1"/>
    <w:basedOn w:val="Bodytext24Exact"/>
    <w:uiPriority w:val="99"/>
    <w:rsid w:val="002E3FD2"/>
    <w:rPr>
      <w:rFonts w:ascii="Arial" w:hAnsi="Arial" w:cs="Arial"/>
      <w:sz w:val="42"/>
      <w:szCs w:val="42"/>
      <w:shd w:val="clear" w:color="auto" w:fill="FFFFFF"/>
    </w:rPr>
  </w:style>
  <w:style w:type="character" w:customStyle="1" w:styleId="Bodytext25Exact">
    <w:name w:val="Body text (25) Exact"/>
    <w:basedOn w:val="DefaultParagraphFont"/>
    <w:link w:val="Bodytext250"/>
    <w:uiPriority w:val="99"/>
    <w:locked/>
    <w:rsid w:val="002E3FD2"/>
    <w:rPr>
      <w:rFonts w:ascii="Arial" w:hAnsi="Arial" w:cs="Arial"/>
      <w:sz w:val="42"/>
      <w:szCs w:val="42"/>
      <w:shd w:val="clear" w:color="auto" w:fill="FFFFFF"/>
    </w:rPr>
  </w:style>
  <w:style w:type="character" w:customStyle="1" w:styleId="Bodytext25Exact1">
    <w:name w:val="Body text (25) Exact1"/>
    <w:basedOn w:val="Bodytext25Exact"/>
    <w:uiPriority w:val="99"/>
    <w:rsid w:val="002E3FD2"/>
    <w:rPr>
      <w:rFonts w:ascii="Arial" w:hAnsi="Arial" w:cs="Arial"/>
      <w:sz w:val="42"/>
      <w:szCs w:val="42"/>
      <w:shd w:val="clear" w:color="auto" w:fill="FFFFFF"/>
    </w:rPr>
  </w:style>
  <w:style w:type="character" w:customStyle="1" w:styleId="Bodytext26Exact">
    <w:name w:val="Body text (26) Exact"/>
    <w:basedOn w:val="DefaultParagraphFont"/>
    <w:link w:val="Bodytext260"/>
    <w:uiPriority w:val="99"/>
    <w:locked/>
    <w:rsid w:val="002E3FD2"/>
    <w:rPr>
      <w:rFonts w:ascii="Arial" w:hAnsi="Arial" w:cs="Arial"/>
      <w:sz w:val="42"/>
      <w:szCs w:val="42"/>
      <w:shd w:val="clear" w:color="auto" w:fill="FFFFFF"/>
    </w:rPr>
  </w:style>
  <w:style w:type="character" w:customStyle="1" w:styleId="Bodytext26Exact1">
    <w:name w:val="Body text (26) Exact1"/>
    <w:basedOn w:val="Bodytext26Exact"/>
    <w:uiPriority w:val="99"/>
    <w:rsid w:val="002E3FD2"/>
    <w:rPr>
      <w:rFonts w:ascii="Arial" w:hAnsi="Arial" w:cs="Arial"/>
      <w:sz w:val="42"/>
      <w:szCs w:val="42"/>
      <w:shd w:val="clear" w:color="auto" w:fill="FFFFFF"/>
    </w:rPr>
  </w:style>
  <w:style w:type="character" w:customStyle="1" w:styleId="Bodytext27Exact">
    <w:name w:val="Body text (27) Exact"/>
    <w:basedOn w:val="DefaultParagraphFont"/>
    <w:link w:val="Bodytext270"/>
    <w:uiPriority w:val="99"/>
    <w:locked/>
    <w:rsid w:val="002E3FD2"/>
    <w:rPr>
      <w:rFonts w:ascii="Arial" w:hAnsi="Arial" w:cs="Arial"/>
      <w:sz w:val="42"/>
      <w:szCs w:val="42"/>
      <w:shd w:val="clear" w:color="auto" w:fill="FFFFFF"/>
    </w:rPr>
  </w:style>
  <w:style w:type="character" w:customStyle="1" w:styleId="Bodytext27Exact1">
    <w:name w:val="Body text (27) Exact1"/>
    <w:basedOn w:val="Bodytext27Exact"/>
    <w:uiPriority w:val="99"/>
    <w:rsid w:val="002E3FD2"/>
    <w:rPr>
      <w:rFonts w:ascii="Arial" w:hAnsi="Arial" w:cs="Arial"/>
      <w:sz w:val="42"/>
      <w:szCs w:val="42"/>
      <w:shd w:val="clear" w:color="auto" w:fill="FFFFFF"/>
    </w:rPr>
  </w:style>
  <w:style w:type="character" w:customStyle="1" w:styleId="Bodytext28Exact">
    <w:name w:val="Body text (28) Exact"/>
    <w:basedOn w:val="DefaultParagraphFont"/>
    <w:link w:val="Bodytext280"/>
    <w:uiPriority w:val="99"/>
    <w:locked/>
    <w:rsid w:val="002E3FD2"/>
    <w:rPr>
      <w:rFonts w:ascii="Arial" w:hAnsi="Arial" w:cs="Arial"/>
      <w:sz w:val="42"/>
      <w:szCs w:val="42"/>
      <w:shd w:val="clear" w:color="auto" w:fill="FFFFFF"/>
    </w:rPr>
  </w:style>
  <w:style w:type="character" w:customStyle="1" w:styleId="Bodytext28Exact1">
    <w:name w:val="Body text (28) Exact1"/>
    <w:basedOn w:val="Bodytext28Exact"/>
    <w:uiPriority w:val="99"/>
    <w:rsid w:val="002E3FD2"/>
    <w:rPr>
      <w:rFonts w:ascii="Arial" w:hAnsi="Arial" w:cs="Arial"/>
      <w:sz w:val="42"/>
      <w:szCs w:val="42"/>
      <w:shd w:val="clear" w:color="auto" w:fill="FFFFFF"/>
    </w:rPr>
  </w:style>
  <w:style w:type="character" w:customStyle="1" w:styleId="Bodytext29Exact">
    <w:name w:val="Body text (29) Exact"/>
    <w:basedOn w:val="DefaultParagraphFont"/>
    <w:link w:val="Bodytext290"/>
    <w:uiPriority w:val="99"/>
    <w:locked/>
    <w:rsid w:val="002E3FD2"/>
    <w:rPr>
      <w:rFonts w:ascii="Arial" w:hAnsi="Arial" w:cs="Arial"/>
      <w:sz w:val="40"/>
      <w:szCs w:val="40"/>
      <w:shd w:val="clear" w:color="auto" w:fill="FFFFFF"/>
    </w:rPr>
  </w:style>
  <w:style w:type="character" w:customStyle="1" w:styleId="Bodytext29Exact1">
    <w:name w:val="Body text (29) Exact1"/>
    <w:basedOn w:val="Bodytext29Exact"/>
    <w:uiPriority w:val="99"/>
    <w:rsid w:val="002E3FD2"/>
    <w:rPr>
      <w:rFonts w:ascii="Arial" w:hAnsi="Arial" w:cs="Arial"/>
      <w:sz w:val="40"/>
      <w:szCs w:val="40"/>
      <w:shd w:val="clear" w:color="auto" w:fill="FFFFFF"/>
    </w:rPr>
  </w:style>
  <w:style w:type="character" w:customStyle="1" w:styleId="Bodytext30Exact">
    <w:name w:val="Body text (30) Exact"/>
    <w:basedOn w:val="DefaultParagraphFont"/>
    <w:link w:val="Bodytext300"/>
    <w:uiPriority w:val="99"/>
    <w:locked/>
    <w:rsid w:val="002E3FD2"/>
    <w:rPr>
      <w:rFonts w:ascii="Arial" w:hAnsi="Arial" w:cs="Arial"/>
      <w:sz w:val="40"/>
      <w:szCs w:val="40"/>
      <w:shd w:val="clear" w:color="auto" w:fill="FFFFFF"/>
    </w:rPr>
  </w:style>
  <w:style w:type="character" w:customStyle="1" w:styleId="Bodytext30Exact1">
    <w:name w:val="Body text (30) Exact1"/>
    <w:basedOn w:val="Bodytext30Exact"/>
    <w:uiPriority w:val="99"/>
    <w:rsid w:val="002E3FD2"/>
    <w:rPr>
      <w:rFonts w:ascii="Arial" w:hAnsi="Arial" w:cs="Arial"/>
      <w:sz w:val="40"/>
      <w:szCs w:val="40"/>
      <w:shd w:val="clear" w:color="auto" w:fill="FFFFFF"/>
    </w:rPr>
  </w:style>
  <w:style w:type="paragraph" w:customStyle="1" w:styleId="Footnote21">
    <w:name w:val="Footnote (2)1"/>
    <w:basedOn w:val="Normal"/>
    <w:link w:val="Footnote2"/>
    <w:uiPriority w:val="99"/>
    <w:rsid w:val="002E3FD2"/>
    <w:pPr>
      <w:shd w:val="clear" w:color="auto" w:fill="FFFFFF"/>
      <w:spacing w:after="300" w:line="240" w:lineRule="atLeast"/>
      <w:ind w:hanging="380"/>
    </w:pPr>
    <w:rPr>
      <w:rFonts w:ascii="Arial" w:eastAsiaTheme="minorHAnsi" w:hAnsi="Arial" w:cs="Arial"/>
      <w:b/>
      <w:bCs/>
      <w:color w:val="auto"/>
      <w:sz w:val="21"/>
      <w:szCs w:val="21"/>
      <w:lang w:val="bg-BG"/>
    </w:rPr>
  </w:style>
  <w:style w:type="paragraph" w:customStyle="1" w:styleId="Footnote1">
    <w:name w:val="Footnote1"/>
    <w:basedOn w:val="Normal"/>
    <w:link w:val="Footnote"/>
    <w:uiPriority w:val="99"/>
    <w:rsid w:val="002E3FD2"/>
    <w:pPr>
      <w:shd w:val="clear" w:color="auto" w:fill="FFFFFF"/>
      <w:spacing w:before="300" w:after="300" w:line="326" w:lineRule="exact"/>
    </w:pPr>
    <w:rPr>
      <w:rFonts w:ascii="Arial" w:eastAsiaTheme="minorHAnsi" w:hAnsi="Arial" w:cs="Arial"/>
      <w:color w:val="auto"/>
      <w:sz w:val="21"/>
      <w:szCs w:val="21"/>
      <w:lang w:val="bg-BG"/>
    </w:rPr>
  </w:style>
  <w:style w:type="paragraph" w:customStyle="1" w:styleId="Footnote31">
    <w:name w:val="Footnote (3)1"/>
    <w:basedOn w:val="Normal"/>
    <w:link w:val="Footnote3"/>
    <w:uiPriority w:val="99"/>
    <w:rsid w:val="002E3FD2"/>
    <w:pPr>
      <w:shd w:val="clear" w:color="auto" w:fill="FFFFFF"/>
      <w:spacing w:line="302" w:lineRule="exact"/>
    </w:pPr>
    <w:rPr>
      <w:rFonts w:ascii="Arial" w:eastAsiaTheme="minorHAnsi" w:hAnsi="Arial" w:cs="Arial"/>
      <w:i/>
      <w:iCs/>
      <w:color w:val="auto"/>
      <w:spacing w:val="-20"/>
      <w:sz w:val="21"/>
      <w:szCs w:val="21"/>
      <w:lang w:val="bg-BG"/>
    </w:rPr>
  </w:style>
  <w:style w:type="paragraph" w:customStyle="1" w:styleId="Bodytext21">
    <w:name w:val="Body text (2)1"/>
    <w:basedOn w:val="Normal"/>
    <w:link w:val="Bodytext2"/>
    <w:uiPriority w:val="99"/>
    <w:rsid w:val="002E3FD2"/>
    <w:pPr>
      <w:shd w:val="clear" w:color="auto" w:fill="FFFFFF"/>
      <w:spacing w:line="240" w:lineRule="atLeast"/>
      <w:ind w:hanging="360"/>
    </w:pPr>
    <w:rPr>
      <w:rFonts w:ascii="Arial" w:eastAsiaTheme="minorHAnsi" w:hAnsi="Arial" w:cs="Arial"/>
      <w:color w:val="auto"/>
      <w:sz w:val="21"/>
      <w:szCs w:val="21"/>
      <w:lang w:val="bg-BG"/>
    </w:rPr>
  </w:style>
  <w:style w:type="paragraph" w:customStyle="1" w:styleId="Bodytext31">
    <w:name w:val="Body text (3)1"/>
    <w:basedOn w:val="Normal"/>
    <w:link w:val="Bodytext3"/>
    <w:uiPriority w:val="99"/>
    <w:rsid w:val="002E3FD2"/>
    <w:pPr>
      <w:shd w:val="clear" w:color="auto" w:fill="FFFFFF"/>
      <w:spacing w:after="540" w:line="480" w:lineRule="exact"/>
    </w:pPr>
    <w:rPr>
      <w:rFonts w:ascii="Arial" w:eastAsiaTheme="minorHAnsi" w:hAnsi="Arial" w:cs="Arial"/>
      <w:b/>
      <w:bCs/>
      <w:color w:val="auto"/>
      <w:sz w:val="50"/>
      <w:szCs w:val="50"/>
      <w:lang w:val="bg-BG"/>
    </w:rPr>
  </w:style>
  <w:style w:type="paragraph" w:customStyle="1" w:styleId="Bodytext41">
    <w:name w:val="Body text (4)1"/>
    <w:basedOn w:val="Normal"/>
    <w:link w:val="Bodytext4"/>
    <w:uiPriority w:val="99"/>
    <w:rsid w:val="002E3FD2"/>
    <w:pPr>
      <w:shd w:val="clear" w:color="auto" w:fill="FFFFFF"/>
      <w:spacing w:before="900" w:line="240" w:lineRule="atLeast"/>
    </w:pPr>
    <w:rPr>
      <w:rFonts w:ascii="Arial" w:eastAsiaTheme="minorHAnsi" w:hAnsi="Arial" w:cs="Arial"/>
      <w:b/>
      <w:bCs/>
      <w:color w:val="auto"/>
      <w:sz w:val="30"/>
      <w:szCs w:val="30"/>
      <w:lang w:val="bg-BG"/>
    </w:rPr>
  </w:style>
  <w:style w:type="paragraph" w:customStyle="1" w:styleId="Heading31">
    <w:name w:val="Heading #31"/>
    <w:basedOn w:val="Normal"/>
    <w:link w:val="Heading3"/>
    <w:uiPriority w:val="99"/>
    <w:rsid w:val="002E3FD2"/>
    <w:pPr>
      <w:shd w:val="clear" w:color="auto" w:fill="FFFFFF"/>
      <w:spacing w:after="240" w:line="240" w:lineRule="atLeast"/>
      <w:ind w:hanging="360"/>
      <w:jc w:val="both"/>
      <w:outlineLvl w:val="2"/>
    </w:pPr>
    <w:rPr>
      <w:rFonts w:ascii="Arial" w:eastAsiaTheme="minorHAnsi" w:hAnsi="Arial" w:cs="Arial"/>
      <w:b/>
      <w:bCs/>
      <w:color w:val="auto"/>
      <w:sz w:val="21"/>
      <w:szCs w:val="21"/>
      <w:lang w:val="bg-BG"/>
    </w:rPr>
  </w:style>
  <w:style w:type="paragraph" w:customStyle="1" w:styleId="Headerorfooter1">
    <w:name w:val="Header or footer1"/>
    <w:basedOn w:val="Normal"/>
    <w:link w:val="Headerorfooter"/>
    <w:uiPriority w:val="99"/>
    <w:rsid w:val="002E3FD2"/>
    <w:pPr>
      <w:shd w:val="clear" w:color="auto" w:fill="FFFFFF"/>
      <w:spacing w:line="302" w:lineRule="exact"/>
    </w:pPr>
    <w:rPr>
      <w:rFonts w:ascii="Arial" w:eastAsiaTheme="minorHAnsi" w:hAnsi="Arial" w:cs="Arial"/>
      <w:b/>
      <w:bCs/>
      <w:color w:val="auto"/>
      <w:sz w:val="21"/>
      <w:szCs w:val="21"/>
      <w:lang w:val="bg-BG"/>
    </w:rPr>
  </w:style>
  <w:style w:type="paragraph" w:customStyle="1" w:styleId="Bodytext51">
    <w:name w:val="Body text (5)1"/>
    <w:basedOn w:val="Normal"/>
    <w:link w:val="Bodytext5"/>
    <w:uiPriority w:val="99"/>
    <w:rsid w:val="002E3FD2"/>
    <w:pPr>
      <w:shd w:val="clear" w:color="auto" w:fill="FFFFFF"/>
      <w:spacing w:before="540" w:after="540" w:line="240" w:lineRule="atLeast"/>
    </w:pPr>
    <w:rPr>
      <w:rFonts w:ascii="Arial" w:eastAsiaTheme="minorHAnsi" w:hAnsi="Arial" w:cs="Arial"/>
      <w:b/>
      <w:bCs/>
      <w:color w:val="auto"/>
      <w:sz w:val="26"/>
      <w:szCs w:val="26"/>
      <w:lang w:val="bg-BG"/>
    </w:rPr>
  </w:style>
  <w:style w:type="paragraph" w:customStyle="1" w:styleId="Bodytext61">
    <w:name w:val="Body text (6)1"/>
    <w:basedOn w:val="Normal"/>
    <w:link w:val="Bodytext6"/>
    <w:uiPriority w:val="99"/>
    <w:rsid w:val="002E3FD2"/>
    <w:pPr>
      <w:shd w:val="clear" w:color="auto" w:fill="FFFFFF"/>
      <w:spacing w:before="540" w:line="312" w:lineRule="exact"/>
    </w:pPr>
    <w:rPr>
      <w:rFonts w:ascii="Arial" w:eastAsiaTheme="minorHAnsi" w:hAnsi="Arial" w:cs="Arial"/>
      <w:b/>
      <w:bCs/>
      <w:i/>
      <w:iCs/>
      <w:color w:val="auto"/>
      <w:spacing w:val="-20"/>
      <w:sz w:val="21"/>
      <w:szCs w:val="21"/>
      <w:lang w:val="bg-BG"/>
    </w:rPr>
  </w:style>
  <w:style w:type="paragraph" w:customStyle="1" w:styleId="Bodytext71">
    <w:name w:val="Body text (7)1"/>
    <w:basedOn w:val="Normal"/>
    <w:link w:val="Bodytext7"/>
    <w:uiPriority w:val="99"/>
    <w:rsid w:val="002E3FD2"/>
    <w:pPr>
      <w:shd w:val="clear" w:color="auto" w:fill="FFFFFF"/>
      <w:spacing w:before="120" w:line="446" w:lineRule="exact"/>
      <w:jc w:val="both"/>
    </w:pPr>
    <w:rPr>
      <w:rFonts w:ascii="Arial" w:eastAsiaTheme="minorHAnsi" w:hAnsi="Arial" w:cs="Arial"/>
      <w:i/>
      <w:iCs/>
      <w:color w:val="auto"/>
      <w:spacing w:val="-20"/>
      <w:sz w:val="21"/>
      <w:szCs w:val="21"/>
      <w:lang w:val="bg-BG"/>
    </w:rPr>
  </w:style>
  <w:style w:type="paragraph" w:customStyle="1" w:styleId="Bodytext81">
    <w:name w:val="Body text (8)1"/>
    <w:basedOn w:val="Normal"/>
    <w:link w:val="Bodytext8"/>
    <w:uiPriority w:val="99"/>
    <w:rsid w:val="002E3FD2"/>
    <w:pPr>
      <w:shd w:val="clear" w:color="auto" w:fill="FFFFFF"/>
      <w:spacing w:before="540" w:line="240" w:lineRule="atLeast"/>
      <w:jc w:val="both"/>
    </w:pPr>
    <w:rPr>
      <w:rFonts w:ascii="Arial" w:eastAsiaTheme="minorHAnsi" w:hAnsi="Arial" w:cs="Arial"/>
      <w:color w:val="auto"/>
      <w:sz w:val="30"/>
      <w:szCs w:val="30"/>
      <w:lang w:val="bg-BG"/>
    </w:rPr>
  </w:style>
  <w:style w:type="paragraph" w:customStyle="1" w:styleId="Bodytext9">
    <w:name w:val="Body text (9)"/>
    <w:basedOn w:val="Normal"/>
    <w:link w:val="Bodytext9Exact"/>
    <w:uiPriority w:val="99"/>
    <w:rsid w:val="002E3FD2"/>
    <w:pPr>
      <w:shd w:val="clear" w:color="auto" w:fill="FFFFFF"/>
      <w:spacing w:after="420" w:line="240" w:lineRule="atLeast"/>
    </w:pPr>
    <w:rPr>
      <w:rFonts w:ascii="Arial" w:eastAsiaTheme="minorHAnsi" w:hAnsi="Arial" w:cs="Arial"/>
      <w:color w:val="auto"/>
      <w:sz w:val="23"/>
      <w:szCs w:val="23"/>
      <w:lang w:val="bg-BG"/>
    </w:rPr>
  </w:style>
  <w:style w:type="paragraph" w:customStyle="1" w:styleId="Heading20">
    <w:name w:val="Heading #2"/>
    <w:basedOn w:val="Normal"/>
    <w:link w:val="Heading2Exact"/>
    <w:uiPriority w:val="99"/>
    <w:rsid w:val="002E3FD2"/>
    <w:pPr>
      <w:shd w:val="clear" w:color="auto" w:fill="FFFFFF"/>
      <w:spacing w:before="420" w:line="240" w:lineRule="atLeast"/>
      <w:outlineLvl w:val="1"/>
    </w:pPr>
    <w:rPr>
      <w:rFonts w:ascii="CordiaUPC" w:eastAsiaTheme="minorHAnsi" w:hAnsi="CordiaUPC" w:cs="CordiaUPC"/>
      <w:b/>
      <w:bCs/>
      <w:color w:val="auto"/>
      <w:sz w:val="36"/>
      <w:szCs w:val="36"/>
      <w:lang w:val="bg-BG"/>
    </w:rPr>
  </w:style>
  <w:style w:type="paragraph" w:customStyle="1" w:styleId="Bodytext101">
    <w:name w:val="Body text (10)1"/>
    <w:basedOn w:val="Normal"/>
    <w:link w:val="Bodytext10"/>
    <w:uiPriority w:val="99"/>
    <w:rsid w:val="002E3FD2"/>
    <w:pPr>
      <w:shd w:val="clear" w:color="auto" w:fill="FFFFFF"/>
      <w:spacing w:after="1560" w:line="240" w:lineRule="atLeast"/>
      <w:ind w:hanging="380"/>
    </w:pPr>
    <w:rPr>
      <w:rFonts w:ascii="Arial" w:eastAsiaTheme="minorHAnsi" w:hAnsi="Arial" w:cs="Arial"/>
      <w:b/>
      <w:bCs/>
      <w:color w:val="auto"/>
      <w:sz w:val="21"/>
      <w:szCs w:val="21"/>
      <w:lang w:val="bg-BG"/>
    </w:rPr>
  </w:style>
  <w:style w:type="paragraph" w:customStyle="1" w:styleId="Tablecaption1">
    <w:name w:val="Table caption1"/>
    <w:basedOn w:val="Normal"/>
    <w:link w:val="Tablecaption"/>
    <w:uiPriority w:val="99"/>
    <w:rsid w:val="002E3FD2"/>
    <w:pPr>
      <w:shd w:val="clear" w:color="auto" w:fill="FFFFFF"/>
      <w:spacing w:line="298" w:lineRule="exact"/>
    </w:pPr>
    <w:rPr>
      <w:rFonts w:ascii="Arial" w:eastAsiaTheme="minorHAnsi" w:hAnsi="Arial" w:cs="Arial"/>
      <w:b/>
      <w:bCs/>
      <w:color w:val="auto"/>
      <w:sz w:val="21"/>
      <w:szCs w:val="21"/>
      <w:lang w:val="bg-BG"/>
    </w:rPr>
  </w:style>
  <w:style w:type="paragraph" w:customStyle="1" w:styleId="Heading11">
    <w:name w:val="Heading #11"/>
    <w:basedOn w:val="Normal"/>
    <w:link w:val="Heading10"/>
    <w:uiPriority w:val="99"/>
    <w:rsid w:val="002E3FD2"/>
    <w:pPr>
      <w:shd w:val="clear" w:color="auto" w:fill="FFFFFF"/>
      <w:spacing w:before="1560" w:after="420" w:line="466" w:lineRule="exact"/>
      <w:outlineLvl w:val="0"/>
    </w:pPr>
    <w:rPr>
      <w:rFonts w:ascii="Arial" w:eastAsiaTheme="minorHAnsi" w:hAnsi="Arial" w:cs="Arial"/>
      <w:b/>
      <w:bCs/>
      <w:color w:val="auto"/>
      <w:sz w:val="30"/>
      <w:szCs w:val="30"/>
      <w:lang w:val="bg-BG"/>
    </w:rPr>
  </w:style>
  <w:style w:type="paragraph" w:customStyle="1" w:styleId="Heading22">
    <w:name w:val="Heading #2 (2)"/>
    <w:basedOn w:val="Normal"/>
    <w:link w:val="Heading22Exact"/>
    <w:uiPriority w:val="99"/>
    <w:rsid w:val="002E3FD2"/>
    <w:pPr>
      <w:shd w:val="clear" w:color="auto" w:fill="FFFFFF"/>
      <w:spacing w:line="240" w:lineRule="atLeast"/>
      <w:outlineLvl w:val="1"/>
    </w:pPr>
    <w:rPr>
      <w:rFonts w:ascii="Arial" w:eastAsiaTheme="minorHAnsi" w:hAnsi="Arial" w:cs="Arial"/>
      <w:color w:val="auto"/>
      <w:sz w:val="23"/>
      <w:szCs w:val="23"/>
      <w:lang w:val="bg-BG"/>
    </w:rPr>
  </w:style>
  <w:style w:type="paragraph" w:customStyle="1" w:styleId="Heading23">
    <w:name w:val="Heading #2 (3)"/>
    <w:basedOn w:val="Normal"/>
    <w:link w:val="Heading23Exact"/>
    <w:uiPriority w:val="99"/>
    <w:rsid w:val="002E3FD2"/>
    <w:pPr>
      <w:shd w:val="clear" w:color="auto" w:fill="FFFFFF"/>
      <w:spacing w:line="240" w:lineRule="atLeast"/>
      <w:outlineLvl w:val="1"/>
    </w:pPr>
    <w:rPr>
      <w:rFonts w:ascii="CordiaUPC" w:eastAsiaTheme="minorHAnsi" w:hAnsi="CordiaUPC" w:cs="CordiaUPC"/>
      <w:b/>
      <w:bCs/>
      <w:color w:val="auto"/>
      <w:sz w:val="36"/>
      <w:szCs w:val="36"/>
      <w:lang w:val="bg-BG"/>
    </w:rPr>
  </w:style>
  <w:style w:type="paragraph" w:customStyle="1" w:styleId="Heading24">
    <w:name w:val="Heading #2 (4)"/>
    <w:basedOn w:val="Normal"/>
    <w:link w:val="Heading24Exact"/>
    <w:uiPriority w:val="99"/>
    <w:rsid w:val="002E3FD2"/>
    <w:pPr>
      <w:shd w:val="clear" w:color="auto" w:fill="FFFFFF"/>
      <w:spacing w:line="240" w:lineRule="atLeast"/>
      <w:outlineLvl w:val="1"/>
    </w:pPr>
    <w:rPr>
      <w:rFonts w:ascii="Arial" w:eastAsiaTheme="minorHAnsi" w:hAnsi="Arial" w:cs="Arial"/>
      <w:color w:val="auto"/>
      <w:sz w:val="23"/>
      <w:szCs w:val="23"/>
      <w:lang w:val="bg-BG"/>
    </w:rPr>
  </w:style>
  <w:style w:type="paragraph" w:customStyle="1" w:styleId="Heading25">
    <w:name w:val="Heading #2 (5)"/>
    <w:basedOn w:val="Normal"/>
    <w:link w:val="Heading25Exact"/>
    <w:uiPriority w:val="99"/>
    <w:rsid w:val="002E3FD2"/>
    <w:pPr>
      <w:shd w:val="clear" w:color="auto" w:fill="FFFFFF"/>
      <w:spacing w:line="240" w:lineRule="atLeast"/>
      <w:outlineLvl w:val="1"/>
    </w:pPr>
    <w:rPr>
      <w:rFonts w:ascii="Arial" w:eastAsiaTheme="minorHAnsi" w:hAnsi="Arial" w:cs="Arial"/>
      <w:color w:val="auto"/>
      <w:sz w:val="23"/>
      <w:szCs w:val="23"/>
      <w:lang w:val="bg-BG"/>
    </w:rPr>
  </w:style>
  <w:style w:type="paragraph" w:customStyle="1" w:styleId="Heading26">
    <w:name w:val="Heading #2 (6)"/>
    <w:basedOn w:val="Normal"/>
    <w:link w:val="Heading26Exact"/>
    <w:uiPriority w:val="99"/>
    <w:rsid w:val="002E3FD2"/>
    <w:pPr>
      <w:shd w:val="clear" w:color="auto" w:fill="FFFFFF"/>
      <w:spacing w:line="240" w:lineRule="atLeast"/>
      <w:outlineLvl w:val="1"/>
    </w:pPr>
    <w:rPr>
      <w:rFonts w:ascii="Arial" w:eastAsiaTheme="minorHAnsi" w:hAnsi="Arial" w:cs="Arial"/>
      <w:color w:val="auto"/>
      <w:sz w:val="21"/>
      <w:szCs w:val="21"/>
      <w:lang w:val="bg-BG"/>
    </w:rPr>
  </w:style>
  <w:style w:type="paragraph" w:customStyle="1" w:styleId="Heading27">
    <w:name w:val="Heading #2 (7)"/>
    <w:basedOn w:val="Normal"/>
    <w:link w:val="Heading27Exact"/>
    <w:uiPriority w:val="99"/>
    <w:rsid w:val="002E3FD2"/>
    <w:pPr>
      <w:shd w:val="clear" w:color="auto" w:fill="FFFFFF"/>
      <w:spacing w:line="240" w:lineRule="atLeast"/>
      <w:outlineLvl w:val="1"/>
    </w:pPr>
    <w:rPr>
      <w:rFonts w:ascii="Arial" w:eastAsiaTheme="minorHAnsi" w:hAnsi="Arial" w:cs="Arial"/>
      <w:color w:val="auto"/>
      <w:sz w:val="23"/>
      <w:szCs w:val="23"/>
      <w:lang w:val="bg-BG"/>
    </w:rPr>
  </w:style>
  <w:style w:type="paragraph" w:customStyle="1" w:styleId="Heading28">
    <w:name w:val="Heading #2 (8)"/>
    <w:basedOn w:val="Normal"/>
    <w:link w:val="Heading28Exact"/>
    <w:uiPriority w:val="99"/>
    <w:rsid w:val="002E3FD2"/>
    <w:pPr>
      <w:shd w:val="clear" w:color="auto" w:fill="FFFFFF"/>
      <w:spacing w:line="240" w:lineRule="atLeast"/>
      <w:outlineLvl w:val="1"/>
    </w:pPr>
    <w:rPr>
      <w:rFonts w:ascii="Arial" w:eastAsiaTheme="minorHAnsi" w:hAnsi="Arial" w:cs="Arial"/>
      <w:color w:val="auto"/>
      <w:sz w:val="23"/>
      <w:szCs w:val="23"/>
      <w:lang w:val="bg-BG"/>
    </w:rPr>
  </w:style>
  <w:style w:type="paragraph" w:customStyle="1" w:styleId="Picturecaption">
    <w:name w:val="Picture caption"/>
    <w:basedOn w:val="Normal"/>
    <w:link w:val="PicturecaptionExact"/>
    <w:uiPriority w:val="99"/>
    <w:rsid w:val="002E3FD2"/>
    <w:pPr>
      <w:shd w:val="clear" w:color="auto" w:fill="FFFFFF"/>
      <w:spacing w:line="240" w:lineRule="atLeast"/>
    </w:pPr>
    <w:rPr>
      <w:rFonts w:ascii="Arial" w:eastAsiaTheme="minorHAnsi" w:hAnsi="Arial" w:cs="Arial"/>
      <w:color w:val="auto"/>
      <w:sz w:val="21"/>
      <w:szCs w:val="21"/>
      <w:lang w:val="bg-BG"/>
    </w:rPr>
  </w:style>
  <w:style w:type="paragraph" w:customStyle="1" w:styleId="Bodytext11">
    <w:name w:val="Body text (11)"/>
    <w:basedOn w:val="Normal"/>
    <w:link w:val="Bodytext11Exact"/>
    <w:uiPriority w:val="99"/>
    <w:rsid w:val="002E3FD2"/>
    <w:pPr>
      <w:shd w:val="clear" w:color="auto" w:fill="FFFFFF"/>
      <w:spacing w:line="149" w:lineRule="exact"/>
    </w:pPr>
    <w:rPr>
      <w:rFonts w:ascii="CordiaUPC" w:eastAsiaTheme="minorHAnsi" w:hAnsi="CordiaUPC" w:cs="CordiaUPC"/>
      <w:b/>
      <w:bCs/>
      <w:color w:val="auto"/>
      <w:sz w:val="36"/>
      <w:szCs w:val="36"/>
      <w:lang w:val="bg-BG"/>
    </w:rPr>
  </w:style>
  <w:style w:type="paragraph" w:customStyle="1" w:styleId="Bodytext12">
    <w:name w:val="Body text (12)"/>
    <w:basedOn w:val="Normal"/>
    <w:link w:val="Bodytext12Exact"/>
    <w:uiPriority w:val="99"/>
    <w:rsid w:val="002E3FD2"/>
    <w:pPr>
      <w:shd w:val="clear" w:color="auto" w:fill="FFFFFF"/>
      <w:spacing w:line="144" w:lineRule="exact"/>
      <w:jc w:val="both"/>
    </w:pPr>
    <w:rPr>
      <w:rFonts w:ascii="Arial" w:eastAsiaTheme="minorHAnsi" w:hAnsi="Arial" w:cs="Arial"/>
      <w:color w:val="auto"/>
      <w:sz w:val="21"/>
      <w:szCs w:val="21"/>
      <w:lang w:val="bg-BG"/>
    </w:rPr>
  </w:style>
  <w:style w:type="paragraph" w:customStyle="1" w:styleId="Bodytext13">
    <w:name w:val="Body text (13)"/>
    <w:basedOn w:val="Normal"/>
    <w:link w:val="Bodytext13Exact"/>
    <w:uiPriority w:val="99"/>
    <w:rsid w:val="002E3FD2"/>
    <w:pPr>
      <w:shd w:val="clear" w:color="auto" w:fill="FFFFFF"/>
      <w:spacing w:after="240" w:line="240" w:lineRule="atLeast"/>
    </w:pPr>
    <w:rPr>
      <w:rFonts w:ascii="Arial" w:eastAsiaTheme="minorHAnsi" w:hAnsi="Arial" w:cs="Arial"/>
      <w:color w:val="auto"/>
      <w:sz w:val="40"/>
      <w:szCs w:val="40"/>
      <w:lang w:val="bg-BG"/>
    </w:rPr>
  </w:style>
  <w:style w:type="paragraph" w:customStyle="1" w:styleId="Bodytext14">
    <w:name w:val="Body text (14)"/>
    <w:basedOn w:val="Normal"/>
    <w:link w:val="Bodytext14Exact"/>
    <w:uiPriority w:val="99"/>
    <w:rsid w:val="002E3FD2"/>
    <w:pPr>
      <w:shd w:val="clear" w:color="auto" w:fill="FFFFFF"/>
      <w:spacing w:before="240" w:line="331" w:lineRule="exact"/>
    </w:pPr>
    <w:rPr>
      <w:rFonts w:ascii="Arial" w:eastAsiaTheme="minorHAnsi" w:hAnsi="Arial" w:cs="Arial"/>
      <w:color w:val="auto"/>
      <w:sz w:val="40"/>
      <w:szCs w:val="40"/>
      <w:lang w:val="bg-BG"/>
    </w:rPr>
  </w:style>
  <w:style w:type="paragraph" w:customStyle="1" w:styleId="Bodytext15">
    <w:name w:val="Body text (15)"/>
    <w:basedOn w:val="Normal"/>
    <w:link w:val="Bodytext15Exact"/>
    <w:uiPriority w:val="99"/>
    <w:rsid w:val="002E3FD2"/>
    <w:pPr>
      <w:shd w:val="clear" w:color="auto" w:fill="FFFFFF"/>
      <w:spacing w:line="331" w:lineRule="exact"/>
    </w:pPr>
    <w:rPr>
      <w:rFonts w:ascii="Arial" w:eastAsiaTheme="minorHAnsi" w:hAnsi="Arial" w:cs="Arial"/>
      <w:color w:val="auto"/>
      <w:sz w:val="40"/>
      <w:szCs w:val="40"/>
      <w:lang w:val="bg-BG"/>
    </w:rPr>
  </w:style>
  <w:style w:type="paragraph" w:customStyle="1" w:styleId="Bodytext16">
    <w:name w:val="Body text (16)"/>
    <w:basedOn w:val="Normal"/>
    <w:link w:val="Bodytext16Exact"/>
    <w:uiPriority w:val="99"/>
    <w:rsid w:val="002E3FD2"/>
    <w:pPr>
      <w:shd w:val="clear" w:color="auto" w:fill="FFFFFF"/>
      <w:spacing w:line="331" w:lineRule="exact"/>
    </w:pPr>
    <w:rPr>
      <w:rFonts w:ascii="Arial" w:eastAsiaTheme="minorHAnsi" w:hAnsi="Arial" w:cs="Arial"/>
      <w:color w:val="auto"/>
      <w:sz w:val="42"/>
      <w:szCs w:val="42"/>
      <w:lang w:val="bg-BG"/>
    </w:rPr>
  </w:style>
  <w:style w:type="paragraph" w:customStyle="1" w:styleId="Bodytext17">
    <w:name w:val="Body text (17)"/>
    <w:basedOn w:val="Normal"/>
    <w:link w:val="Bodytext17Exact"/>
    <w:uiPriority w:val="99"/>
    <w:rsid w:val="002E3FD2"/>
    <w:pPr>
      <w:shd w:val="clear" w:color="auto" w:fill="FFFFFF"/>
      <w:spacing w:line="331" w:lineRule="exact"/>
    </w:pPr>
    <w:rPr>
      <w:rFonts w:ascii="Arial" w:eastAsiaTheme="minorHAnsi" w:hAnsi="Arial" w:cs="Arial"/>
      <w:color w:val="auto"/>
      <w:sz w:val="42"/>
      <w:szCs w:val="42"/>
      <w:lang w:val="bg-BG"/>
    </w:rPr>
  </w:style>
  <w:style w:type="paragraph" w:customStyle="1" w:styleId="Bodytext18">
    <w:name w:val="Body text (18)"/>
    <w:basedOn w:val="Normal"/>
    <w:link w:val="Bodytext18Exact"/>
    <w:uiPriority w:val="99"/>
    <w:rsid w:val="002E3FD2"/>
    <w:pPr>
      <w:shd w:val="clear" w:color="auto" w:fill="FFFFFF"/>
      <w:spacing w:after="240" w:line="240" w:lineRule="atLeast"/>
    </w:pPr>
    <w:rPr>
      <w:rFonts w:ascii="Arial" w:eastAsiaTheme="minorHAnsi" w:hAnsi="Arial" w:cs="Arial"/>
      <w:color w:val="auto"/>
      <w:sz w:val="42"/>
      <w:szCs w:val="42"/>
      <w:lang w:val="bg-BG"/>
    </w:rPr>
  </w:style>
  <w:style w:type="paragraph" w:customStyle="1" w:styleId="Bodytext19">
    <w:name w:val="Body text (19)"/>
    <w:basedOn w:val="Normal"/>
    <w:link w:val="Bodytext19Exact"/>
    <w:uiPriority w:val="99"/>
    <w:rsid w:val="002E3FD2"/>
    <w:pPr>
      <w:shd w:val="clear" w:color="auto" w:fill="FFFFFF"/>
      <w:spacing w:before="240" w:line="326" w:lineRule="exact"/>
    </w:pPr>
    <w:rPr>
      <w:rFonts w:ascii="Arial" w:eastAsiaTheme="minorHAnsi" w:hAnsi="Arial" w:cs="Arial"/>
      <w:color w:val="auto"/>
      <w:sz w:val="42"/>
      <w:szCs w:val="42"/>
      <w:lang w:val="bg-BG"/>
    </w:rPr>
  </w:style>
  <w:style w:type="paragraph" w:customStyle="1" w:styleId="Bodytext200">
    <w:name w:val="Body text (20)"/>
    <w:basedOn w:val="Normal"/>
    <w:link w:val="Bodytext20Exact"/>
    <w:uiPriority w:val="99"/>
    <w:rsid w:val="002E3FD2"/>
    <w:pPr>
      <w:shd w:val="clear" w:color="auto" w:fill="FFFFFF"/>
      <w:spacing w:line="326" w:lineRule="exact"/>
    </w:pPr>
    <w:rPr>
      <w:rFonts w:ascii="Arial" w:eastAsiaTheme="minorHAnsi" w:hAnsi="Arial" w:cs="Arial"/>
      <w:color w:val="auto"/>
      <w:sz w:val="40"/>
      <w:szCs w:val="40"/>
      <w:lang w:val="bg-BG"/>
    </w:rPr>
  </w:style>
  <w:style w:type="paragraph" w:customStyle="1" w:styleId="Bodytext210">
    <w:name w:val="Body text (21)"/>
    <w:basedOn w:val="Normal"/>
    <w:link w:val="Bodytext21Exact"/>
    <w:uiPriority w:val="99"/>
    <w:rsid w:val="002E3FD2"/>
    <w:pPr>
      <w:shd w:val="clear" w:color="auto" w:fill="FFFFFF"/>
      <w:spacing w:line="326" w:lineRule="exact"/>
    </w:pPr>
    <w:rPr>
      <w:rFonts w:ascii="Arial" w:eastAsiaTheme="minorHAnsi" w:hAnsi="Arial" w:cs="Arial"/>
      <w:color w:val="auto"/>
      <w:sz w:val="40"/>
      <w:szCs w:val="40"/>
      <w:lang w:val="bg-BG"/>
    </w:rPr>
  </w:style>
  <w:style w:type="paragraph" w:customStyle="1" w:styleId="Bodytext220">
    <w:name w:val="Body text (22)"/>
    <w:basedOn w:val="Normal"/>
    <w:link w:val="Bodytext22Exact"/>
    <w:uiPriority w:val="99"/>
    <w:rsid w:val="002E3FD2"/>
    <w:pPr>
      <w:shd w:val="clear" w:color="auto" w:fill="FFFFFF"/>
      <w:spacing w:line="326" w:lineRule="exact"/>
    </w:pPr>
    <w:rPr>
      <w:rFonts w:ascii="Arial" w:eastAsiaTheme="minorHAnsi" w:hAnsi="Arial" w:cs="Arial"/>
      <w:color w:val="auto"/>
      <w:sz w:val="42"/>
      <w:szCs w:val="42"/>
      <w:lang w:val="bg-BG"/>
    </w:rPr>
  </w:style>
  <w:style w:type="paragraph" w:customStyle="1" w:styleId="Bodytext230">
    <w:name w:val="Body text (23)"/>
    <w:basedOn w:val="Normal"/>
    <w:link w:val="Bodytext23Exact"/>
    <w:uiPriority w:val="99"/>
    <w:rsid w:val="002E3FD2"/>
    <w:pPr>
      <w:shd w:val="clear" w:color="auto" w:fill="FFFFFF"/>
      <w:spacing w:line="149" w:lineRule="exact"/>
    </w:pPr>
    <w:rPr>
      <w:rFonts w:ascii="CordiaUPC" w:eastAsiaTheme="minorHAnsi" w:hAnsi="CordiaUPC" w:cs="CordiaUPC"/>
      <w:b/>
      <w:bCs/>
      <w:color w:val="auto"/>
      <w:sz w:val="36"/>
      <w:szCs w:val="36"/>
      <w:lang w:val="bg-BG"/>
    </w:rPr>
  </w:style>
  <w:style w:type="paragraph" w:customStyle="1" w:styleId="Bodytext240">
    <w:name w:val="Body text (24)"/>
    <w:basedOn w:val="Normal"/>
    <w:link w:val="Bodytext24Exact"/>
    <w:uiPriority w:val="99"/>
    <w:rsid w:val="002E3FD2"/>
    <w:pPr>
      <w:shd w:val="clear" w:color="auto" w:fill="FFFFFF"/>
      <w:spacing w:after="60" w:line="240" w:lineRule="atLeast"/>
    </w:pPr>
    <w:rPr>
      <w:rFonts w:ascii="Arial" w:eastAsiaTheme="minorHAnsi" w:hAnsi="Arial" w:cs="Arial"/>
      <w:color w:val="auto"/>
      <w:sz w:val="42"/>
      <w:szCs w:val="42"/>
      <w:lang w:val="bg-BG"/>
    </w:rPr>
  </w:style>
  <w:style w:type="paragraph" w:customStyle="1" w:styleId="Bodytext250">
    <w:name w:val="Body text (25)"/>
    <w:basedOn w:val="Normal"/>
    <w:link w:val="Bodytext25Exact"/>
    <w:uiPriority w:val="99"/>
    <w:rsid w:val="002E3FD2"/>
    <w:pPr>
      <w:shd w:val="clear" w:color="auto" w:fill="FFFFFF"/>
      <w:spacing w:before="60" w:line="480" w:lineRule="exact"/>
    </w:pPr>
    <w:rPr>
      <w:rFonts w:ascii="Arial" w:eastAsiaTheme="minorHAnsi" w:hAnsi="Arial" w:cs="Arial"/>
      <w:color w:val="auto"/>
      <w:sz w:val="42"/>
      <w:szCs w:val="42"/>
      <w:lang w:val="bg-BG"/>
    </w:rPr>
  </w:style>
  <w:style w:type="paragraph" w:customStyle="1" w:styleId="Bodytext260">
    <w:name w:val="Body text (26)"/>
    <w:basedOn w:val="Normal"/>
    <w:link w:val="Bodytext26Exact"/>
    <w:uiPriority w:val="99"/>
    <w:rsid w:val="002E3FD2"/>
    <w:pPr>
      <w:shd w:val="clear" w:color="auto" w:fill="FFFFFF"/>
      <w:spacing w:line="480" w:lineRule="exact"/>
    </w:pPr>
    <w:rPr>
      <w:rFonts w:ascii="Arial" w:eastAsiaTheme="minorHAnsi" w:hAnsi="Arial" w:cs="Arial"/>
      <w:color w:val="auto"/>
      <w:sz w:val="42"/>
      <w:szCs w:val="42"/>
      <w:lang w:val="bg-BG"/>
    </w:rPr>
  </w:style>
  <w:style w:type="paragraph" w:customStyle="1" w:styleId="Bodytext270">
    <w:name w:val="Body text (27)"/>
    <w:basedOn w:val="Normal"/>
    <w:link w:val="Bodytext27Exact"/>
    <w:uiPriority w:val="99"/>
    <w:rsid w:val="002E3FD2"/>
    <w:pPr>
      <w:shd w:val="clear" w:color="auto" w:fill="FFFFFF"/>
      <w:spacing w:line="480" w:lineRule="exact"/>
    </w:pPr>
    <w:rPr>
      <w:rFonts w:ascii="Arial" w:eastAsiaTheme="minorHAnsi" w:hAnsi="Arial" w:cs="Arial"/>
      <w:color w:val="auto"/>
      <w:sz w:val="42"/>
      <w:szCs w:val="42"/>
      <w:lang w:val="bg-BG"/>
    </w:rPr>
  </w:style>
  <w:style w:type="paragraph" w:customStyle="1" w:styleId="Bodytext280">
    <w:name w:val="Body text (28)"/>
    <w:basedOn w:val="Normal"/>
    <w:link w:val="Bodytext28Exact"/>
    <w:uiPriority w:val="99"/>
    <w:rsid w:val="002E3FD2"/>
    <w:pPr>
      <w:shd w:val="clear" w:color="auto" w:fill="FFFFFF"/>
      <w:spacing w:after="240" w:line="240" w:lineRule="atLeast"/>
    </w:pPr>
    <w:rPr>
      <w:rFonts w:ascii="Arial" w:eastAsiaTheme="minorHAnsi" w:hAnsi="Arial" w:cs="Arial"/>
      <w:color w:val="auto"/>
      <w:sz w:val="42"/>
      <w:szCs w:val="42"/>
      <w:lang w:val="bg-BG"/>
    </w:rPr>
  </w:style>
  <w:style w:type="paragraph" w:customStyle="1" w:styleId="Bodytext290">
    <w:name w:val="Body text (29)"/>
    <w:basedOn w:val="Normal"/>
    <w:link w:val="Bodytext29Exact"/>
    <w:uiPriority w:val="99"/>
    <w:rsid w:val="002E3FD2"/>
    <w:pPr>
      <w:shd w:val="clear" w:color="auto" w:fill="FFFFFF"/>
      <w:spacing w:before="240" w:after="420" w:line="240" w:lineRule="atLeast"/>
    </w:pPr>
    <w:rPr>
      <w:rFonts w:ascii="Arial" w:eastAsiaTheme="minorHAnsi" w:hAnsi="Arial" w:cs="Arial"/>
      <w:color w:val="auto"/>
      <w:sz w:val="40"/>
      <w:szCs w:val="40"/>
      <w:lang w:val="bg-BG"/>
    </w:rPr>
  </w:style>
  <w:style w:type="paragraph" w:customStyle="1" w:styleId="Bodytext300">
    <w:name w:val="Body text (30)"/>
    <w:basedOn w:val="Normal"/>
    <w:link w:val="Bodytext30Exact"/>
    <w:uiPriority w:val="99"/>
    <w:rsid w:val="002E3FD2"/>
    <w:pPr>
      <w:shd w:val="clear" w:color="auto" w:fill="FFFFFF"/>
      <w:spacing w:before="420" w:line="240" w:lineRule="atLeast"/>
    </w:pPr>
    <w:rPr>
      <w:rFonts w:ascii="Arial" w:eastAsiaTheme="minorHAnsi" w:hAnsi="Arial" w:cs="Arial"/>
      <w:color w:val="auto"/>
      <w:sz w:val="40"/>
      <w:szCs w:val="40"/>
      <w:lang w:val="bg-BG"/>
    </w:rPr>
  </w:style>
  <w:style w:type="paragraph" w:styleId="Header">
    <w:name w:val="header"/>
    <w:basedOn w:val="Normal"/>
    <w:link w:val="HeaderChar"/>
    <w:uiPriority w:val="99"/>
    <w:unhideWhenUsed/>
    <w:rsid w:val="002E3FD2"/>
    <w:pPr>
      <w:tabs>
        <w:tab w:val="center" w:pos="4536"/>
        <w:tab w:val="right" w:pos="9072"/>
      </w:tabs>
    </w:pPr>
  </w:style>
  <w:style w:type="character" w:customStyle="1" w:styleId="HeaderChar">
    <w:name w:val="Header Char"/>
    <w:basedOn w:val="DefaultParagraphFont"/>
    <w:link w:val="Header"/>
    <w:uiPriority w:val="99"/>
    <w:rsid w:val="002E3FD2"/>
    <w:rPr>
      <w:rFonts w:ascii="Arial Unicode MS" w:eastAsia="Arial Unicode MS" w:hAnsi="Arial Unicode MS" w:cs="Arial Unicode MS"/>
      <w:color w:val="000000"/>
      <w:sz w:val="24"/>
      <w:szCs w:val="24"/>
      <w:lang w:val="en-US"/>
    </w:rPr>
  </w:style>
  <w:style w:type="paragraph" w:styleId="Footer">
    <w:name w:val="footer"/>
    <w:basedOn w:val="Normal"/>
    <w:link w:val="FooterChar"/>
    <w:uiPriority w:val="99"/>
    <w:unhideWhenUsed/>
    <w:rsid w:val="002E3FD2"/>
    <w:pPr>
      <w:tabs>
        <w:tab w:val="center" w:pos="4536"/>
        <w:tab w:val="right" w:pos="9072"/>
      </w:tabs>
    </w:pPr>
  </w:style>
  <w:style w:type="character" w:customStyle="1" w:styleId="FooterChar">
    <w:name w:val="Footer Char"/>
    <w:basedOn w:val="DefaultParagraphFont"/>
    <w:link w:val="Footer"/>
    <w:uiPriority w:val="99"/>
    <w:rsid w:val="002E3FD2"/>
    <w:rPr>
      <w:rFonts w:ascii="Arial Unicode MS" w:eastAsia="Arial Unicode MS" w:hAnsi="Arial Unicode MS" w:cs="Arial Unicode MS"/>
      <w:color w:val="000000"/>
      <w:sz w:val="24"/>
      <w:szCs w:val="24"/>
      <w:lang w:val="en-US"/>
    </w:rPr>
  </w:style>
  <w:style w:type="paragraph" w:styleId="ListParagraph">
    <w:name w:val="List Paragraph"/>
    <w:basedOn w:val="Normal"/>
    <w:uiPriority w:val="34"/>
    <w:qFormat/>
    <w:rsid w:val="002E3FD2"/>
    <w:pPr>
      <w:ind w:left="720"/>
      <w:contextualSpacing/>
    </w:pPr>
  </w:style>
  <w:style w:type="character" w:customStyle="1" w:styleId="hps">
    <w:name w:val="hps"/>
    <w:basedOn w:val="DefaultParagraphFont"/>
    <w:rsid w:val="002E3FD2"/>
  </w:style>
  <w:style w:type="paragraph" w:styleId="FootnoteText">
    <w:name w:val="footnote text"/>
    <w:basedOn w:val="Normal"/>
    <w:link w:val="FootnoteTextChar"/>
    <w:uiPriority w:val="99"/>
    <w:rsid w:val="002E3FD2"/>
    <w:rPr>
      <w:sz w:val="20"/>
      <w:szCs w:val="20"/>
    </w:rPr>
  </w:style>
  <w:style w:type="character" w:customStyle="1" w:styleId="FootnoteTextChar">
    <w:name w:val="Footnote Text Char"/>
    <w:basedOn w:val="DefaultParagraphFont"/>
    <w:link w:val="FootnoteText"/>
    <w:uiPriority w:val="99"/>
    <w:rsid w:val="002E3FD2"/>
    <w:rPr>
      <w:rFonts w:ascii="Arial Unicode MS" w:eastAsia="Arial Unicode MS" w:hAnsi="Arial Unicode MS" w:cs="Arial Unicode MS"/>
      <w:color w:val="000000"/>
      <w:sz w:val="20"/>
      <w:szCs w:val="20"/>
      <w:lang w:val="en-US"/>
    </w:rPr>
  </w:style>
  <w:style w:type="character" w:styleId="FootnoteReference">
    <w:name w:val="footnote reference"/>
    <w:basedOn w:val="DefaultParagraphFont"/>
    <w:uiPriority w:val="99"/>
    <w:rsid w:val="002E3FD2"/>
    <w:rPr>
      <w:vertAlign w:val="superscript"/>
    </w:rPr>
  </w:style>
  <w:style w:type="table" w:styleId="TableGrid">
    <w:name w:val="Table Grid"/>
    <w:basedOn w:val="TableNormal"/>
    <w:uiPriority w:val="59"/>
    <w:rsid w:val="002E3FD2"/>
    <w:pPr>
      <w:spacing w:after="0" w:line="240" w:lineRule="auto"/>
    </w:pPr>
    <w:rPr>
      <w:rFonts w:ascii="Arial Unicode MS" w:eastAsia="Arial Unicode MS" w:hAnsi="Arial Unicode MS"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E3FD2"/>
    <w:pPr>
      <w:widowControl/>
      <w:spacing w:before="100" w:beforeAutospacing="1" w:after="100" w:afterAutospacing="1"/>
    </w:pPr>
    <w:rPr>
      <w:rFonts w:ascii="Times New Roman" w:eastAsia="Times New Roman" w:hAnsi="Times New Roman" w:cs="Times New Roman"/>
      <w:color w:val="auto"/>
    </w:rPr>
  </w:style>
  <w:style w:type="character" w:styleId="Strong">
    <w:name w:val="Strong"/>
    <w:basedOn w:val="DefaultParagraphFont"/>
    <w:uiPriority w:val="22"/>
    <w:qFormat/>
    <w:rsid w:val="002E3FD2"/>
    <w:rPr>
      <w:b/>
      <w:bCs/>
    </w:rPr>
  </w:style>
  <w:style w:type="character" w:styleId="FollowedHyperlink">
    <w:name w:val="FollowedHyperlink"/>
    <w:basedOn w:val="DefaultParagraphFont"/>
    <w:uiPriority w:val="99"/>
    <w:rsid w:val="002E3FD2"/>
    <w:rPr>
      <w:color w:val="800080" w:themeColor="followedHyperlink"/>
      <w:u w:val="single"/>
    </w:rPr>
  </w:style>
  <w:style w:type="character" w:customStyle="1" w:styleId="answertext">
    <w:name w:val="answertext"/>
    <w:basedOn w:val="DefaultParagraphFont"/>
    <w:rsid w:val="002E3FD2"/>
  </w:style>
  <w:style w:type="paragraph" w:styleId="z-TopofForm">
    <w:name w:val="HTML Top of Form"/>
    <w:basedOn w:val="Normal"/>
    <w:next w:val="Normal"/>
    <w:link w:val="z-TopofFormChar"/>
    <w:hidden/>
    <w:uiPriority w:val="99"/>
    <w:rsid w:val="002E3FD2"/>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rsid w:val="002E3FD2"/>
    <w:rPr>
      <w:rFonts w:ascii="Arial" w:eastAsia="Arial Unicode MS" w:hAnsi="Arial" w:cs="Arial"/>
      <w:vanish/>
      <w:color w:val="000000"/>
      <w:sz w:val="16"/>
      <w:szCs w:val="16"/>
      <w:lang w:val="en-US"/>
    </w:rPr>
  </w:style>
  <w:style w:type="paragraph" w:styleId="z-BottomofForm">
    <w:name w:val="HTML Bottom of Form"/>
    <w:basedOn w:val="Normal"/>
    <w:next w:val="Normal"/>
    <w:link w:val="z-BottomofFormChar"/>
    <w:hidden/>
    <w:uiPriority w:val="99"/>
    <w:rsid w:val="002E3FD2"/>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2E3FD2"/>
    <w:rPr>
      <w:rFonts w:ascii="Arial" w:eastAsia="Arial Unicode MS" w:hAnsi="Arial" w:cs="Arial"/>
      <w:vanish/>
      <w:color w:val="000000"/>
      <w:sz w:val="16"/>
      <w:szCs w:val="16"/>
      <w:lang w:val="en-US"/>
    </w:rPr>
  </w:style>
  <w:style w:type="character" w:customStyle="1" w:styleId="atn">
    <w:name w:val="atn"/>
    <w:basedOn w:val="DefaultParagraphFont"/>
    <w:rsid w:val="002E3FD2"/>
  </w:style>
  <w:style w:type="paragraph" w:customStyle="1" w:styleId="doc-ti">
    <w:name w:val="doc-ti"/>
    <w:basedOn w:val="Normal"/>
    <w:rsid w:val="002E3FD2"/>
    <w:pPr>
      <w:widowControl/>
      <w:spacing w:before="100" w:beforeAutospacing="1" w:after="100" w:afterAutospacing="1"/>
    </w:pPr>
    <w:rPr>
      <w:rFonts w:ascii="Times New Roman" w:eastAsia="Times New Roman" w:hAnsi="Times New Roman" w:cs="Times New Roman"/>
      <w:color w:val="auto"/>
    </w:rPr>
  </w:style>
  <w:style w:type="paragraph" w:styleId="BalloonText">
    <w:name w:val="Balloon Text"/>
    <w:basedOn w:val="Normal"/>
    <w:link w:val="BalloonTextChar"/>
    <w:uiPriority w:val="99"/>
    <w:semiHidden/>
    <w:unhideWhenUsed/>
    <w:rsid w:val="002E3FD2"/>
    <w:rPr>
      <w:rFonts w:ascii="Tahoma" w:hAnsi="Tahoma" w:cs="Tahoma"/>
      <w:sz w:val="16"/>
      <w:szCs w:val="16"/>
    </w:rPr>
  </w:style>
  <w:style w:type="character" w:customStyle="1" w:styleId="BalloonTextChar">
    <w:name w:val="Balloon Text Char"/>
    <w:basedOn w:val="DefaultParagraphFont"/>
    <w:link w:val="BalloonText"/>
    <w:uiPriority w:val="99"/>
    <w:semiHidden/>
    <w:rsid w:val="002E3FD2"/>
    <w:rPr>
      <w:rFonts w:ascii="Tahoma" w:eastAsia="Arial Unicode MS" w:hAnsi="Tahoma" w:cs="Tahoma"/>
      <w:color w:val="000000"/>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1356</Words>
  <Characters>7735</Characters>
  <Application>Microsoft Office Word</Application>
  <DocSecurity>0</DocSecurity>
  <Lines>64</Lines>
  <Paragraphs>18</Paragraphs>
  <ScaleCrop>false</ScaleCrop>
  <Company/>
  <LinksUpToDate>false</LinksUpToDate>
  <CharactersWithSpaces>9073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Vesela Golomeeva</dc:creator>
  <cp:lastModifiedBy>Elena Boyadzhieva</cp:lastModifiedBy>
  <cp:revision>6</cp:revision>
  <dcterms:created xsi:type="dcterms:W3CDTF">2015-12-14T06:47:00Z</dcterms:created>
  <dcterms:modified xsi:type="dcterms:W3CDTF">2015-12-14T12:22:00Z</dcterms:modified>
</cp:coreProperties>
</file>